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E0A17" w14:textId="77777777" w:rsidR="00E97CED" w:rsidRDefault="007073F9">
      <w:pPr>
        <w:spacing w:before="480" w:after="480" w:line="288" w:lineRule="auto"/>
      </w:pPr>
      <w:r>
        <w:rPr>
          <w:rFonts w:ascii="Arial" w:eastAsia="等线" w:hAnsi="Arial" w:cs="Arial"/>
          <w:b/>
          <w:sz w:val="52"/>
        </w:rPr>
        <w:t xml:space="preserve">XSS </w:t>
      </w:r>
      <w:r>
        <w:rPr>
          <w:rFonts w:ascii="Arial" w:eastAsia="等线" w:hAnsi="Arial" w:cs="Arial"/>
          <w:b/>
          <w:sz w:val="52"/>
        </w:rPr>
        <w:t>漏洞实操文档</w:t>
      </w:r>
    </w:p>
    <w:p w14:paraId="2ADD55CF" w14:textId="77777777" w:rsidR="00E97CED" w:rsidRDefault="007073F9">
      <w:pPr>
        <w:spacing w:before="320" w:after="120" w:line="288" w:lineRule="auto"/>
        <w:jc w:val="left"/>
        <w:outlineLvl w:val="1"/>
      </w:pPr>
      <w:bookmarkStart w:id="0" w:name="heading_0"/>
      <w:r>
        <w:rPr>
          <w:rFonts w:ascii="Arial" w:eastAsia="等线" w:hAnsi="Arial" w:cs="Arial"/>
          <w:b/>
          <w:sz w:val="32"/>
        </w:rPr>
        <w:t>文档说明</w:t>
      </w:r>
      <w:bookmarkEnd w:id="0"/>
    </w:p>
    <w:p w14:paraId="32BED2C7" w14:textId="77777777" w:rsidR="00E97CED" w:rsidRDefault="007073F9">
      <w:pPr>
        <w:numPr>
          <w:ilvl w:val="0"/>
          <w:numId w:val="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操作环境：本机火狐浏览器</w:t>
      </w:r>
    </w:p>
    <w:p w14:paraId="36ED62FC" w14:textId="77777777" w:rsidR="00E97CED" w:rsidRDefault="007073F9">
      <w:pPr>
        <w:numPr>
          <w:ilvl w:val="0"/>
          <w:numId w:val="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靶机地址：</w:t>
      </w:r>
      <w:r>
        <w:rPr>
          <w:rFonts w:ascii="Arial" w:eastAsia="等线" w:hAnsi="Arial" w:cs="Arial"/>
          <w:sz w:val="22"/>
        </w:rPr>
        <w:t>[</w:t>
      </w:r>
      <w:proofErr w:type="gramStart"/>
      <w:r>
        <w:rPr>
          <w:rFonts w:ascii="Arial" w:eastAsia="等线" w:hAnsi="Arial" w:cs="Arial"/>
          <w:sz w:val="22"/>
        </w:rPr>
        <w:t>192.168.44.128](</w:t>
      </w:r>
      <w:proofErr w:type="gramEnd"/>
      <w:r>
        <w:rPr>
          <w:rFonts w:ascii="Arial" w:eastAsia="等线" w:hAnsi="Arial" w:cs="Arial"/>
          <w:sz w:val="22"/>
        </w:rPr>
        <w:t>192.168.44.128)</w:t>
      </w:r>
    </w:p>
    <w:p w14:paraId="7461E303" w14:textId="77777777" w:rsidR="00E97CED" w:rsidRDefault="007073F9">
      <w:pPr>
        <w:numPr>
          <w:ilvl w:val="0"/>
          <w:numId w:val="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内容：原理、逐行代码注释、三种</w:t>
      </w:r>
      <w:r>
        <w:rPr>
          <w:rFonts w:ascii="Arial" w:eastAsia="等线" w:hAnsi="Arial" w:cs="Arial"/>
          <w:sz w:val="22"/>
        </w:rPr>
        <w:t xml:space="preserve"> XSS </w:t>
      </w:r>
      <w:r>
        <w:rPr>
          <w:rFonts w:ascii="Arial" w:eastAsia="等线" w:hAnsi="Arial" w:cs="Arial"/>
          <w:sz w:val="22"/>
        </w:rPr>
        <w:t>实操、对比、防御</w:t>
      </w:r>
    </w:p>
    <w:p w14:paraId="2504432C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E72E7D4" w14:textId="77777777" w:rsidR="00E97CED" w:rsidRDefault="007073F9">
      <w:pPr>
        <w:spacing w:before="320" w:after="120" w:line="288" w:lineRule="auto"/>
        <w:jc w:val="left"/>
        <w:outlineLvl w:val="1"/>
      </w:pPr>
      <w:bookmarkStart w:id="1" w:name="heading_1"/>
      <w:r>
        <w:rPr>
          <w:rFonts w:ascii="Arial" w:eastAsia="等线" w:hAnsi="Arial" w:cs="Arial"/>
          <w:b/>
          <w:sz w:val="32"/>
        </w:rPr>
        <w:t>一、</w:t>
      </w:r>
      <w:r>
        <w:rPr>
          <w:rFonts w:ascii="Arial" w:eastAsia="等线" w:hAnsi="Arial" w:cs="Arial"/>
          <w:b/>
          <w:sz w:val="32"/>
        </w:rPr>
        <w:t xml:space="preserve">XSS </w:t>
      </w:r>
      <w:r>
        <w:rPr>
          <w:rFonts w:ascii="Arial" w:eastAsia="等线" w:hAnsi="Arial" w:cs="Arial"/>
          <w:b/>
          <w:sz w:val="32"/>
        </w:rPr>
        <w:t>基础概念</w:t>
      </w:r>
      <w:bookmarkEnd w:id="1"/>
    </w:p>
    <w:p w14:paraId="19A66E40" w14:textId="77777777" w:rsidR="00E97CED" w:rsidRDefault="007073F9">
      <w:pPr>
        <w:spacing w:before="300" w:after="120" w:line="288" w:lineRule="auto"/>
        <w:jc w:val="left"/>
        <w:outlineLvl w:val="2"/>
      </w:pPr>
      <w:bookmarkStart w:id="2" w:name="heading_2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什么是</w:t>
      </w:r>
      <w:r>
        <w:rPr>
          <w:rFonts w:ascii="Arial" w:eastAsia="等线" w:hAnsi="Arial" w:cs="Arial"/>
          <w:b/>
          <w:sz w:val="30"/>
        </w:rPr>
        <w:t xml:space="preserve"> XSS</w:t>
      </w:r>
      <w:bookmarkEnd w:id="2"/>
    </w:p>
    <w:p w14:paraId="5BE477E3" w14:textId="77777777" w:rsidR="00E97CED" w:rsidRDefault="007073F9">
      <w:pPr>
        <w:spacing w:before="120" w:after="120" w:line="288" w:lineRule="auto"/>
        <w:jc w:val="left"/>
      </w:pPr>
      <w:proofErr w:type="gramStart"/>
      <w:r>
        <w:rPr>
          <w:rFonts w:ascii="Arial" w:eastAsia="等线" w:hAnsi="Arial" w:cs="Arial"/>
          <w:sz w:val="22"/>
        </w:rPr>
        <w:t>跨站脚本</w:t>
      </w:r>
      <w:proofErr w:type="gramEnd"/>
      <w:r>
        <w:rPr>
          <w:rFonts w:ascii="Arial" w:eastAsia="等线" w:hAnsi="Arial" w:cs="Arial"/>
          <w:sz w:val="22"/>
        </w:rPr>
        <w:t>（</w:t>
      </w:r>
      <w:r>
        <w:rPr>
          <w:rFonts w:ascii="Arial" w:eastAsia="等线" w:hAnsi="Arial" w:cs="Arial"/>
          <w:sz w:val="22"/>
        </w:rPr>
        <w:t>Cross-Site Scripting</w:t>
      </w:r>
      <w:r>
        <w:rPr>
          <w:rFonts w:ascii="Arial" w:eastAsia="等线" w:hAnsi="Arial" w:cs="Arial"/>
          <w:sz w:val="22"/>
        </w:rPr>
        <w:t>），攻击者向网页注入恶意脚本，浏览器自动执行，实现窃取信息、篡改页面等攻击。</w:t>
      </w:r>
    </w:p>
    <w:p w14:paraId="594007FA" w14:textId="77777777" w:rsidR="00E97CED" w:rsidRDefault="007073F9">
      <w:pPr>
        <w:spacing w:before="300" w:after="120" w:line="288" w:lineRule="auto"/>
        <w:jc w:val="left"/>
        <w:outlineLvl w:val="2"/>
      </w:pPr>
      <w:bookmarkStart w:id="3" w:name="heading_3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漏洞成因</w:t>
      </w:r>
      <w:bookmarkEnd w:id="3"/>
    </w:p>
    <w:p w14:paraId="52A841A6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用户输入未过滤、输出未转义，浏览器将恶意代码当作正常脚本执行。</w:t>
      </w:r>
    </w:p>
    <w:p w14:paraId="56CB605A" w14:textId="77777777" w:rsidR="00E97CED" w:rsidRDefault="007073F9">
      <w:pPr>
        <w:spacing w:before="300" w:after="120" w:line="288" w:lineRule="auto"/>
        <w:jc w:val="left"/>
        <w:outlineLvl w:val="2"/>
      </w:pPr>
      <w:bookmarkStart w:id="4" w:name="heading_4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三种</w:t>
      </w:r>
      <w:r>
        <w:rPr>
          <w:rFonts w:ascii="Arial" w:eastAsia="等线" w:hAnsi="Arial" w:cs="Arial"/>
          <w:b/>
          <w:sz w:val="30"/>
        </w:rPr>
        <w:t xml:space="preserve"> XSS </w:t>
      </w:r>
      <w:r>
        <w:rPr>
          <w:rFonts w:ascii="Arial" w:eastAsia="等线" w:hAnsi="Arial" w:cs="Arial"/>
          <w:b/>
          <w:sz w:val="30"/>
        </w:rPr>
        <w:t>对比</w:t>
      </w:r>
      <w:bookmarkEnd w:id="4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E97CED" w14:paraId="23F5C8A4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94E8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对比项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F33D7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反射型</w:t>
            </w:r>
            <w:r>
              <w:rPr>
                <w:rFonts w:ascii="Arial" w:eastAsia="等线" w:hAnsi="Arial" w:cs="Arial"/>
                <w:sz w:val="22"/>
              </w:rPr>
              <w:t xml:space="preserve"> XSS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AE55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存储型</w:t>
            </w:r>
            <w:r>
              <w:rPr>
                <w:rFonts w:ascii="Arial" w:eastAsia="等线" w:hAnsi="Arial" w:cs="Arial"/>
                <w:sz w:val="22"/>
              </w:rPr>
              <w:t xml:space="preserve"> </w:t>
            </w:r>
            <w:r>
              <w:rPr>
                <w:rFonts w:ascii="Arial" w:eastAsia="等线" w:hAnsi="Arial" w:cs="Arial"/>
                <w:sz w:val="22"/>
              </w:rPr>
              <w:t>XSS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E2574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DOM </w:t>
            </w:r>
            <w:r>
              <w:rPr>
                <w:rFonts w:ascii="Arial" w:eastAsia="等线" w:hAnsi="Arial" w:cs="Arial"/>
                <w:sz w:val="22"/>
              </w:rPr>
              <w:t>型</w:t>
            </w:r>
            <w:r>
              <w:rPr>
                <w:rFonts w:ascii="Arial" w:eastAsia="等线" w:hAnsi="Arial" w:cs="Arial"/>
                <w:sz w:val="22"/>
              </w:rPr>
              <w:t xml:space="preserve"> XSS</w:t>
            </w:r>
          </w:p>
        </w:tc>
      </w:tr>
      <w:tr w:rsidR="00E97CED" w14:paraId="252F7D1F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48F8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触发方式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CA1A3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URL </w:t>
            </w:r>
            <w:r>
              <w:rPr>
                <w:rFonts w:ascii="Arial" w:eastAsia="等线" w:hAnsi="Arial" w:cs="Arial"/>
                <w:sz w:val="22"/>
              </w:rPr>
              <w:t>参数触发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FAC68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存入服务器触发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3DBDA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浏览器</w:t>
            </w:r>
            <w:r>
              <w:rPr>
                <w:rFonts w:ascii="Arial" w:eastAsia="等线" w:hAnsi="Arial" w:cs="Arial"/>
                <w:sz w:val="22"/>
              </w:rPr>
              <w:t xml:space="preserve"> DOM </w:t>
            </w:r>
            <w:r>
              <w:rPr>
                <w:rFonts w:ascii="Arial" w:eastAsia="等线" w:hAnsi="Arial" w:cs="Arial"/>
                <w:sz w:val="22"/>
              </w:rPr>
              <w:t>解析触发</w:t>
            </w:r>
          </w:p>
        </w:tc>
      </w:tr>
      <w:tr w:rsidR="00E97CED" w14:paraId="55725B31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D9758A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是否存服务器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E05AA1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不存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1B46C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存储（数据库）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B7E694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不存</w:t>
            </w:r>
          </w:p>
        </w:tc>
      </w:tr>
      <w:tr w:rsidR="00E97CED" w14:paraId="5CED1303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ADF98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持久性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732C6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一次性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16C254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永久有效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81B318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一次性</w:t>
            </w:r>
          </w:p>
        </w:tc>
      </w:tr>
      <w:tr w:rsidR="00E97CED" w14:paraId="7F4E4317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D0A3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危害等级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4C419B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中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F7590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极高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E16DCD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高</w:t>
            </w:r>
          </w:p>
        </w:tc>
      </w:tr>
      <w:tr w:rsidR="00E97CED" w14:paraId="4F13BA4A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9F6951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服务器日志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6A904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可见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ED7482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可见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E014C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不可见</w:t>
            </w:r>
          </w:p>
        </w:tc>
      </w:tr>
      <w:tr w:rsidR="00E97CED" w14:paraId="7AE3AA7E" w14:textId="77777777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FF6006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典型场景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60C0E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搜索框、</w:t>
            </w:r>
            <w:r>
              <w:rPr>
                <w:rFonts w:ascii="Arial" w:eastAsia="等线" w:hAnsi="Arial" w:cs="Arial"/>
                <w:sz w:val="22"/>
              </w:rPr>
              <w:t xml:space="preserve">URL </w:t>
            </w:r>
            <w:proofErr w:type="gramStart"/>
            <w:r>
              <w:rPr>
                <w:rFonts w:ascii="Arial" w:eastAsia="等线" w:hAnsi="Arial" w:cs="Arial"/>
                <w:sz w:val="22"/>
              </w:rPr>
              <w:t>传参</w:t>
            </w:r>
            <w:proofErr w:type="gramEnd"/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026B23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留言板、评论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8489D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前端</w:t>
            </w:r>
            <w:r>
              <w:rPr>
                <w:rFonts w:ascii="Arial" w:eastAsia="等线" w:hAnsi="Arial" w:cs="Arial"/>
                <w:sz w:val="22"/>
              </w:rPr>
              <w:t xml:space="preserve"> JS </w:t>
            </w:r>
            <w:r>
              <w:rPr>
                <w:rFonts w:ascii="Arial" w:eastAsia="等线" w:hAnsi="Arial" w:cs="Arial"/>
                <w:sz w:val="22"/>
              </w:rPr>
              <w:t>拼接</w:t>
            </w:r>
          </w:p>
        </w:tc>
      </w:tr>
    </w:tbl>
    <w:p w14:paraId="7D7D5E0C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6DA1E640" w14:textId="77777777" w:rsidR="00E97CED" w:rsidRDefault="007073F9">
      <w:pPr>
        <w:spacing w:before="320" w:after="120" w:line="288" w:lineRule="auto"/>
        <w:jc w:val="left"/>
        <w:outlineLvl w:val="1"/>
      </w:pPr>
      <w:bookmarkStart w:id="5" w:name="heading_5"/>
      <w:r>
        <w:rPr>
          <w:rFonts w:ascii="Arial" w:eastAsia="等线" w:hAnsi="Arial" w:cs="Arial"/>
          <w:b/>
          <w:sz w:val="32"/>
        </w:rPr>
        <w:t>二、基础</w:t>
      </w:r>
      <w:r>
        <w:rPr>
          <w:rFonts w:ascii="Arial" w:eastAsia="等线" w:hAnsi="Arial" w:cs="Arial"/>
          <w:b/>
          <w:sz w:val="32"/>
        </w:rPr>
        <w:t xml:space="preserve"> XSS </w:t>
      </w:r>
      <w:r>
        <w:rPr>
          <w:rFonts w:ascii="Arial" w:eastAsia="等线" w:hAnsi="Arial" w:cs="Arial"/>
          <w:b/>
          <w:sz w:val="32"/>
        </w:rPr>
        <w:t>测试（原理</w:t>
      </w:r>
      <w:r>
        <w:rPr>
          <w:rFonts w:ascii="Arial" w:eastAsia="等线" w:hAnsi="Arial" w:cs="Arial"/>
          <w:b/>
          <w:sz w:val="32"/>
        </w:rPr>
        <w:t xml:space="preserve"> + </w:t>
      </w:r>
      <w:r>
        <w:rPr>
          <w:rFonts w:ascii="Arial" w:eastAsia="等线" w:hAnsi="Arial" w:cs="Arial"/>
          <w:b/>
          <w:sz w:val="32"/>
        </w:rPr>
        <w:t>逐行注释）</w:t>
      </w:r>
      <w:bookmarkEnd w:id="5"/>
    </w:p>
    <w:p w14:paraId="17D8E971" w14:textId="77777777" w:rsidR="00E97CED" w:rsidRDefault="007073F9">
      <w:pPr>
        <w:spacing w:before="300" w:after="120" w:line="288" w:lineRule="auto"/>
        <w:jc w:val="left"/>
        <w:outlineLvl w:val="2"/>
      </w:pPr>
      <w:bookmarkStart w:id="6" w:name="heading_6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有漏洞</w:t>
      </w:r>
      <w:r>
        <w:rPr>
          <w:rFonts w:ascii="Arial" w:eastAsia="等线" w:hAnsi="Arial" w:cs="Arial"/>
          <w:b/>
          <w:sz w:val="30"/>
        </w:rPr>
        <w:t xml:space="preserve"> PHP </w:t>
      </w:r>
      <w:r>
        <w:rPr>
          <w:rFonts w:ascii="Arial" w:eastAsia="等线" w:hAnsi="Arial" w:cs="Arial"/>
          <w:b/>
          <w:sz w:val="30"/>
        </w:rPr>
        <w:t>代码（</w:t>
      </w:r>
      <w:proofErr w:type="spellStart"/>
      <w:r>
        <w:rPr>
          <w:rFonts w:ascii="Arial" w:eastAsia="等线" w:hAnsi="Arial" w:cs="Arial"/>
          <w:b/>
          <w:sz w:val="30"/>
        </w:rPr>
        <w:t>testXSS.php</w:t>
      </w:r>
      <w:proofErr w:type="spellEnd"/>
      <w:r>
        <w:rPr>
          <w:rFonts w:ascii="Arial" w:eastAsia="等线" w:hAnsi="Arial" w:cs="Arial"/>
          <w:b/>
          <w:sz w:val="30"/>
        </w:rPr>
        <w:t>）</w:t>
      </w:r>
      <w:bookmarkEnd w:id="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44510337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533DE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>// PHP</w:t>
            </w:r>
            <w:r>
              <w:rPr>
                <w:rFonts w:ascii="Consolas" w:eastAsia="Consolas" w:hAnsi="Consolas" w:cs="Consolas"/>
                <w:sz w:val="22"/>
              </w:rPr>
              <w:t>代码开始标记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1. </w:t>
            </w:r>
            <w:r>
              <w:rPr>
                <w:rFonts w:ascii="Consolas" w:eastAsia="Consolas" w:hAnsi="Consolas" w:cs="Consolas"/>
                <w:sz w:val="22"/>
              </w:rPr>
              <w:t>获取</w:t>
            </w:r>
            <w:r>
              <w:rPr>
                <w:rFonts w:ascii="Consolas" w:eastAsia="Consolas" w:hAnsi="Consolas" w:cs="Consolas"/>
                <w:sz w:val="22"/>
              </w:rPr>
              <w:t>URL</w:t>
            </w:r>
            <w:r>
              <w:rPr>
                <w:rFonts w:ascii="Consolas" w:eastAsia="Consolas" w:hAnsi="Consolas" w:cs="Consolas"/>
                <w:sz w:val="22"/>
              </w:rPr>
              <w:t>中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参数的用户输入内容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2. </w:t>
            </w:r>
            <w:r>
              <w:rPr>
                <w:rFonts w:ascii="Consolas" w:eastAsia="Consolas" w:hAnsi="Consolas" w:cs="Consolas"/>
                <w:sz w:val="22"/>
              </w:rPr>
              <w:t>直接输出用户输入，无任何过滤</w:t>
            </w:r>
            <w:r>
              <w:rPr>
                <w:rFonts w:ascii="Consolas" w:eastAsia="Consolas" w:hAnsi="Consolas" w:cs="Consolas"/>
                <w:sz w:val="22"/>
              </w:rPr>
              <w:t>/</w:t>
            </w:r>
            <w:r>
              <w:rPr>
                <w:rFonts w:ascii="Consolas" w:eastAsia="Consolas" w:hAnsi="Consolas" w:cs="Consolas"/>
                <w:sz w:val="22"/>
              </w:rPr>
              <w:t>转义（</w:t>
            </w:r>
            <w:r w:rsidRPr="00A13E68">
              <w:rPr>
                <w:rFonts w:ascii="Consolas" w:eastAsia="Consolas" w:hAnsi="Consolas" w:cs="Consolas"/>
                <w:sz w:val="22"/>
                <w:highlight w:val="yellow"/>
              </w:rPr>
              <w:t>漏洞根源</w:t>
            </w:r>
            <w:r>
              <w:rPr>
                <w:rFonts w:ascii="Consolas" w:eastAsia="Consolas" w:hAnsi="Consolas" w:cs="Consolas"/>
                <w:sz w:val="22"/>
              </w:rPr>
              <w:t>）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恶意脚本会被浏览器执行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 w:rsidRPr="00A13E68">
              <w:rPr>
                <w:rFonts w:ascii="Consolas" w:eastAsia="Consolas" w:hAnsi="Consolas" w:cs="Consolas"/>
                <w:sz w:val="22"/>
                <w:highlight w:val="yellow"/>
              </w:rPr>
              <w:t>echo "</w:t>
            </w:r>
            <w:r w:rsidRPr="00A13E68">
              <w:rPr>
                <w:rFonts w:ascii="Consolas" w:eastAsia="Consolas" w:hAnsi="Consolas" w:cs="Consolas"/>
                <w:sz w:val="22"/>
                <w:highlight w:val="yellow"/>
              </w:rPr>
              <w:t>您的输入是：</w:t>
            </w:r>
            <w:proofErr w:type="gramStart"/>
            <w:r w:rsidRPr="00A13E68">
              <w:rPr>
                <w:rFonts w:ascii="Consolas" w:eastAsia="Consolas" w:hAnsi="Consolas" w:cs="Consolas"/>
                <w:sz w:val="22"/>
                <w:highlight w:val="yellow"/>
              </w:rPr>
              <w:t>".$</w:t>
            </w:r>
            <w:proofErr w:type="spellStart"/>
            <w:proofErr w:type="gramEnd"/>
            <w:r w:rsidRPr="00A13E68">
              <w:rPr>
                <w:rFonts w:ascii="Consolas" w:eastAsia="Consolas" w:hAnsi="Consolas" w:cs="Consolas"/>
                <w:sz w:val="22"/>
                <w:highlight w:val="yellow"/>
              </w:rPr>
              <w:t>user_input</w:t>
            </w:r>
            <w:proofErr w:type="spellEnd"/>
            <w:r w:rsidRPr="00A13E68">
              <w:rPr>
                <w:rFonts w:ascii="Consolas" w:eastAsia="Consolas" w:hAnsi="Consolas" w:cs="Consolas"/>
                <w:sz w:val="22"/>
                <w:highlight w:val="yellow"/>
              </w:rPr>
              <w:t>;</w:t>
            </w:r>
            <w:r>
              <w:rPr>
                <w:rFonts w:ascii="Consolas" w:eastAsia="Consolas" w:hAnsi="Consolas" w:cs="Consolas"/>
                <w:sz w:val="22"/>
              </w:rPr>
              <w:br/>
              <w:t>// PHP</w:t>
            </w:r>
            <w:r>
              <w:rPr>
                <w:rFonts w:ascii="Consolas" w:eastAsia="Consolas" w:hAnsi="Consolas" w:cs="Consolas"/>
                <w:sz w:val="22"/>
              </w:rPr>
              <w:t>代码结束标记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06BA8BAB" w14:textId="77777777" w:rsidR="00E97CED" w:rsidRDefault="007073F9">
      <w:pPr>
        <w:spacing w:before="300" w:after="120" w:line="288" w:lineRule="auto"/>
        <w:jc w:val="left"/>
        <w:outlineLvl w:val="2"/>
      </w:pPr>
      <w:bookmarkStart w:id="7" w:name="heading_7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攻击测试</w:t>
      </w:r>
      <w:bookmarkEnd w:id="7"/>
    </w:p>
    <w:p w14:paraId="2AAB50A9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火狐地址栏输入：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5FFBDD1C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57355A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http://192.168.44.128/testXSS/testXSS.php?user_input=&lt;script&gt;alert('XSS</w:t>
            </w:r>
            <w:r>
              <w:rPr>
                <w:rFonts w:ascii="Consolas" w:eastAsia="Consolas" w:hAnsi="Consolas" w:cs="Consolas"/>
                <w:sz w:val="22"/>
              </w:rPr>
              <w:t>基础测试成功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')&lt;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/script&gt;</w:t>
            </w:r>
          </w:p>
        </w:tc>
      </w:tr>
    </w:tbl>
    <w:p w14:paraId="39F67E40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✅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结果：弹出提示框，漏洞复现。</w:t>
      </w:r>
    </w:p>
    <w:p w14:paraId="35E94C5F" w14:textId="77777777" w:rsidR="00E97CED" w:rsidRDefault="007073F9">
      <w:pPr>
        <w:spacing w:before="300" w:after="120" w:line="288" w:lineRule="auto"/>
        <w:jc w:val="left"/>
        <w:outlineLvl w:val="2"/>
      </w:pPr>
      <w:bookmarkStart w:id="8" w:name="heading_8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修复代码（逐行注释）</w:t>
      </w:r>
      <w:bookmarkEnd w:id="8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320FEC23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785D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获取</w:t>
            </w:r>
            <w:r>
              <w:rPr>
                <w:rFonts w:ascii="Consolas" w:eastAsia="Consolas" w:hAnsi="Consolas" w:cs="Consolas"/>
                <w:sz w:val="22"/>
              </w:rPr>
              <w:t>URL</w:t>
            </w:r>
            <w:r>
              <w:rPr>
                <w:rFonts w:ascii="Consolas" w:eastAsia="Consolas" w:hAnsi="Consolas" w:cs="Consolas"/>
                <w:sz w:val="22"/>
              </w:rPr>
              <w:t>参数中的用户输入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$_GET['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转义</w:t>
            </w:r>
            <w:r>
              <w:rPr>
                <w:rFonts w:ascii="Consolas" w:eastAsia="Consolas" w:hAnsi="Consolas" w:cs="Consolas"/>
                <w:sz w:val="22"/>
              </w:rPr>
              <w:t>HTML</w:t>
            </w:r>
            <w:r>
              <w:rPr>
                <w:rFonts w:ascii="Consolas" w:eastAsia="Consolas" w:hAnsi="Consolas" w:cs="Consolas"/>
                <w:sz w:val="22"/>
              </w:rPr>
              <w:t>特殊字符，防止脚本执行</w:t>
            </w:r>
            <w:r>
              <w:rPr>
                <w:rFonts w:ascii="Consolas" w:eastAsia="Consolas" w:hAnsi="Consolas" w:cs="Consolas"/>
                <w:sz w:val="22"/>
              </w:rPr>
              <w:br/>
              <w:t>// ENT_QUOTS</w:t>
            </w:r>
            <w:r>
              <w:rPr>
                <w:rFonts w:ascii="Consolas" w:eastAsia="Consolas" w:hAnsi="Consolas" w:cs="Consolas"/>
                <w:sz w:val="22"/>
              </w:rPr>
              <w:t>：转义单双引号；</w:t>
            </w:r>
            <w:r>
              <w:rPr>
                <w:rFonts w:ascii="Consolas" w:eastAsia="Consolas" w:hAnsi="Consolas" w:cs="Consolas"/>
                <w:sz w:val="22"/>
              </w:rPr>
              <w:t>UTF-8</w:t>
            </w:r>
            <w:r>
              <w:rPr>
                <w:rFonts w:ascii="Consolas" w:eastAsia="Consolas" w:hAnsi="Consolas" w:cs="Consolas"/>
                <w:sz w:val="22"/>
              </w:rPr>
              <w:t>：指定编码</w:t>
            </w:r>
            <w:r>
              <w:rPr>
                <w:rFonts w:ascii="Consolas" w:eastAsia="Consolas" w:hAnsi="Consolas" w:cs="Consolas"/>
                <w:sz w:val="22"/>
              </w:rPr>
              <w:br/>
              <w:t>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safe_input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=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htmlspecialchars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($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user_input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, ENT_QUOTES, 'UTF-8');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安全输出内容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echo </w:t>
            </w:r>
            <w:r>
              <w:rPr>
                <w:rFonts w:ascii="Consolas" w:eastAsia="Consolas" w:hAnsi="Consolas" w:cs="Consolas"/>
                <w:sz w:val="22"/>
              </w:rPr>
              <w:t>"</w:t>
            </w:r>
            <w:r>
              <w:rPr>
                <w:rFonts w:ascii="Consolas" w:eastAsia="Consolas" w:hAnsi="Consolas" w:cs="Consolas"/>
                <w:sz w:val="22"/>
              </w:rPr>
              <w:t>您的输入是：</w:t>
            </w:r>
            <w:r>
              <w:rPr>
                <w:rFonts w:ascii="Consolas" w:eastAsia="Consolas" w:hAnsi="Consolas" w:cs="Consolas"/>
                <w:sz w:val="22"/>
              </w:rPr>
              <w:t>".$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safe_input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;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0BC9C065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7C2C0AE3" w14:textId="77777777" w:rsidR="00E97CED" w:rsidRDefault="007073F9">
      <w:pPr>
        <w:spacing w:before="320" w:after="120" w:line="288" w:lineRule="auto"/>
        <w:jc w:val="left"/>
        <w:outlineLvl w:val="1"/>
      </w:pPr>
      <w:bookmarkStart w:id="9" w:name="heading_9"/>
      <w:r>
        <w:rPr>
          <w:rFonts w:ascii="Arial" w:eastAsia="等线" w:hAnsi="Arial" w:cs="Arial"/>
          <w:b/>
          <w:sz w:val="32"/>
        </w:rPr>
        <w:t>三、反射型</w:t>
      </w:r>
      <w:r>
        <w:rPr>
          <w:rFonts w:ascii="Arial" w:eastAsia="等线" w:hAnsi="Arial" w:cs="Arial"/>
          <w:b/>
          <w:sz w:val="32"/>
        </w:rPr>
        <w:t xml:space="preserve"> XSS </w:t>
      </w:r>
      <w:r>
        <w:rPr>
          <w:rFonts w:ascii="Arial" w:eastAsia="等线" w:hAnsi="Arial" w:cs="Arial"/>
          <w:b/>
          <w:sz w:val="32"/>
        </w:rPr>
        <w:t>实操</w:t>
      </w:r>
      <w:bookmarkEnd w:id="9"/>
    </w:p>
    <w:p w14:paraId="2AB77684" w14:textId="77777777" w:rsidR="00E97CED" w:rsidRDefault="007073F9">
      <w:pPr>
        <w:spacing w:before="300" w:after="120" w:line="288" w:lineRule="auto"/>
        <w:jc w:val="left"/>
        <w:outlineLvl w:val="2"/>
      </w:pPr>
      <w:bookmarkStart w:id="10" w:name="heading_10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原理</w:t>
      </w:r>
      <w:bookmarkEnd w:id="10"/>
    </w:p>
    <w:p w14:paraId="3ECFE785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恶意代码放在</w:t>
      </w:r>
      <w:r>
        <w:rPr>
          <w:rFonts w:ascii="Arial" w:eastAsia="等线" w:hAnsi="Arial" w:cs="Arial"/>
          <w:sz w:val="22"/>
        </w:rPr>
        <w:t xml:space="preserve"> URL </w:t>
      </w:r>
      <w:r>
        <w:rPr>
          <w:rFonts w:ascii="Arial" w:eastAsia="等线" w:hAnsi="Arial" w:cs="Arial"/>
          <w:sz w:val="22"/>
        </w:rPr>
        <w:t>中，用户点击链接执行，不存储服务器，一次性攻击。</w:t>
      </w:r>
    </w:p>
    <w:p w14:paraId="17EF63D8" w14:textId="77777777" w:rsidR="00E97CED" w:rsidRDefault="007073F9">
      <w:pPr>
        <w:spacing w:before="300" w:after="120" w:line="288" w:lineRule="auto"/>
        <w:jc w:val="left"/>
        <w:outlineLvl w:val="2"/>
      </w:pPr>
      <w:bookmarkStart w:id="11" w:name="heading_11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操作步骤</w:t>
      </w:r>
      <w:bookmarkEnd w:id="11"/>
    </w:p>
    <w:p w14:paraId="6079491F" w14:textId="77777777" w:rsidR="00E97CED" w:rsidRDefault="007073F9">
      <w:pPr>
        <w:numPr>
          <w:ilvl w:val="0"/>
          <w:numId w:val="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正常访问：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64B5959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8FCCE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http://192.168.44.128/xss/01.php?name=</w:t>
            </w:r>
            <w:r>
              <w:rPr>
                <w:rFonts w:ascii="Consolas" w:eastAsia="Consolas" w:hAnsi="Consolas" w:cs="Consolas"/>
                <w:sz w:val="22"/>
              </w:rPr>
              <w:t>测试</w:t>
            </w:r>
          </w:p>
        </w:tc>
      </w:tr>
    </w:tbl>
    <w:p w14:paraId="1213D319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页面显示：</w:t>
      </w:r>
      <w:r>
        <w:rPr>
          <w:rFonts w:ascii="Arial" w:eastAsia="等线" w:hAnsi="Arial" w:cs="Arial"/>
          <w:sz w:val="22"/>
        </w:rPr>
        <w:t xml:space="preserve">Hello </w:t>
      </w:r>
      <w:r>
        <w:rPr>
          <w:rFonts w:ascii="Arial" w:eastAsia="等线" w:hAnsi="Arial" w:cs="Arial"/>
          <w:sz w:val="22"/>
        </w:rPr>
        <w:t>测试</w:t>
      </w:r>
    </w:p>
    <w:p w14:paraId="6EB734AF" w14:textId="77777777" w:rsidR="00E97CED" w:rsidRDefault="007073F9">
      <w:pPr>
        <w:numPr>
          <w:ilvl w:val="0"/>
          <w:numId w:val="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恶意攻击：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045273B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A8FFD6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http://192.168.44.128/xss/01.php?name=&lt;script&gt;alert('</w:t>
            </w:r>
            <w:r>
              <w:rPr>
                <w:rFonts w:ascii="Consolas" w:eastAsia="Consolas" w:hAnsi="Consolas" w:cs="Consolas"/>
                <w:sz w:val="22"/>
              </w:rPr>
              <w:t>反射型</w:t>
            </w:r>
            <w:r>
              <w:rPr>
                <w:rFonts w:ascii="Consolas" w:eastAsia="Consolas" w:hAnsi="Consolas" w:cs="Consolas"/>
                <w:sz w:val="22"/>
              </w:rPr>
              <w:t>XSS</w:t>
            </w:r>
            <w:r>
              <w:rPr>
                <w:rFonts w:ascii="Consolas" w:eastAsia="Consolas" w:hAnsi="Consolas" w:cs="Consolas"/>
                <w:sz w:val="22"/>
              </w:rPr>
              <w:t>成功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')&lt;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/script&gt;</w:t>
            </w:r>
          </w:p>
        </w:tc>
      </w:tr>
    </w:tbl>
    <w:p w14:paraId="31B0271E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✅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结果：弹出弹窗，漏洞复现。</w:t>
      </w:r>
    </w:p>
    <w:p w14:paraId="6DEE73AC" w14:textId="77777777" w:rsidR="00E97CED" w:rsidRDefault="007073F9">
      <w:pPr>
        <w:spacing w:before="300" w:after="120" w:line="288" w:lineRule="auto"/>
        <w:jc w:val="left"/>
        <w:outlineLvl w:val="2"/>
      </w:pPr>
      <w:bookmarkStart w:id="12" w:name="heading_12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防御方法</w:t>
      </w:r>
      <w:bookmarkEnd w:id="12"/>
    </w:p>
    <w:p w14:paraId="138B6D31" w14:textId="77777777" w:rsidR="00E97CED" w:rsidRDefault="007073F9">
      <w:pPr>
        <w:numPr>
          <w:ilvl w:val="0"/>
          <w:numId w:val="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输入验证：仅允许合法字符</w:t>
      </w:r>
    </w:p>
    <w:p w14:paraId="33CD5D8D" w14:textId="77777777" w:rsidR="00E97CED" w:rsidRDefault="007073F9">
      <w:pPr>
        <w:numPr>
          <w:ilvl w:val="0"/>
          <w:numId w:val="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输出转义：使用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htmlspecialchars</w:t>
      </w:r>
      <w:proofErr w:type="spellEnd"/>
      <w:r>
        <w:rPr>
          <w:rFonts w:ascii="Arial" w:eastAsia="等线" w:hAnsi="Arial" w:cs="Arial"/>
          <w:sz w:val="22"/>
        </w:rPr>
        <w:t xml:space="preserve"> ()</w:t>
      </w:r>
    </w:p>
    <w:p w14:paraId="048253F5" w14:textId="77777777" w:rsidR="00E97CED" w:rsidRDefault="007073F9">
      <w:pPr>
        <w:numPr>
          <w:ilvl w:val="0"/>
          <w:numId w:val="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开启</w:t>
      </w:r>
      <w:r>
        <w:rPr>
          <w:rFonts w:ascii="Arial" w:eastAsia="等线" w:hAnsi="Arial" w:cs="Arial"/>
          <w:sz w:val="22"/>
        </w:rPr>
        <w:t xml:space="preserve"> CSP </w:t>
      </w:r>
      <w:r>
        <w:rPr>
          <w:rFonts w:ascii="Arial" w:eastAsia="等线" w:hAnsi="Arial" w:cs="Arial"/>
          <w:sz w:val="22"/>
        </w:rPr>
        <w:t>内容安全策略</w:t>
      </w:r>
    </w:p>
    <w:p w14:paraId="138105F9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B678994" w14:textId="77777777" w:rsidR="00E97CED" w:rsidRDefault="007073F9">
      <w:pPr>
        <w:spacing w:before="320" w:after="120" w:line="288" w:lineRule="auto"/>
        <w:jc w:val="left"/>
        <w:outlineLvl w:val="1"/>
      </w:pPr>
      <w:bookmarkStart w:id="13" w:name="heading_13"/>
      <w:r>
        <w:rPr>
          <w:rFonts w:ascii="Arial" w:eastAsia="等线" w:hAnsi="Arial" w:cs="Arial"/>
          <w:b/>
          <w:sz w:val="32"/>
        </w:rPr>
        <w:t>四、存储型</w:t>
      </w:r>
      <w:r>
        <w:rPr>
          <w:rFonts w:ascii="Arial" w:eastAsia="等线" w:hAnsi="Arial" w:cs="Arial"/>
          <w:b/>
          <w:sz w:val="32"/>
        </w:rPr>
        <w:t xml:space="preserve"> XSS </w:t>
      </w:r>
      <w:r>
        <w:rPr>
          <w:rFonts w:ascii="Arial" w:eastAsia="等线" w:hAnsi="Arial" w:cs="Arial"/>
          <w:b/>
          <w:sz w:val="32"/>
        </w:rPr>
        <w:t>实操</w:t>
      </w:r>
      <w:bookmarkEnd w:id="13"/>
    </w:p>
    <w:p w14:paraId="6FDC9375" w14:textId="77777777" w:rsidR="00E97CED" w:rsidRDefault="007073F9">
      <w:pPr>
        <w:spacing w:before="300" w:after="120" w:line="288" w:lineRule="auto"/>
        <w:jc w:val="left"/>
        <w:outlineLvl w:val="2"/>
      </w:pPr>
      <w:bookmarkStart w:id="14" w:name="heading_14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原理</w:t>
      </w:r>
      <w:bookmarkEnd w:id="14"/>
    </w:p>
    <w:p w14:paraId="3C9AB77E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恶意代码存入服务器数据库，所有访问页面的用户都会触发，危害最大。</w:t>
      </w:r>
    </w:p>
    <w:p w14:paraId="081FF660" w14:textId="77777777" w:rsidR="00E97CED" w:rsidRDefault="007073F9">
      <w:pPr>
        <w:spacing w:before="300" w:after="120" w:line="288" w:lineRule="auto"/>
        <w:jc w:val="left"/>
        <w:outlineLvl w:val="2"/>
      </w:pPr>
      <w:bookmarkStart w:id="15" w:name="heading_15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操作步骤</w:t>
      </w:r>
      <w:bookmarkEnd w:id="15"/>
    </w:p>
    <w:p w14:paraId="2881401D" w14:textId="77777777" w:rsidR="00E97CED" w:rsidRDefault="007073F9">
      <w:pPr>
        <w:numPr>
          <w:ilvl w:val="0"/>
          <w:numId w:val="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打开留言板：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696ED55F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5B5923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http://192.168.44.128/xss/02.php</w:t>
            </w:r>
          </w:p>
        </w:tc>
      </w:tr>
    </w:tbl>
    <w:p w14:paraId="26493975" w14:textId="77777777" w:rsidR="00E97CED" w:rsidRDefault="007073F9">
      <w:pPr>
        <w:numPr>
          <w:ilvl w:val="0"/>
          <w:numId w:val="1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输入框提交：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2D047191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06C60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&lt;script&gt;alert('</w:t>
            </w:r>
            <w:r>
              <w:rPr>
                <w:rFonts w:ascii="Consolas" w:eastAsia="Consolas" w:hAnsi="Consolas" w:cs="Consolas"/>
                <w:sz w:val="22"/>
              </w:rPr>
              <w:t>存储型</w:t>
            </w:r>
            <w:r>
              <w:rPr>
                <w:rFonts w:ascii="Consolas" w:eastAsia="Consolas" w:hAnsi="Consolas" w:cs="Consolas"/>
                <w:sz w:val="22"/>
              </w:rPr>
              <w:t>XSS</w:t>
            </w:r>
            <w:r>
              <w:rPr>
                <w:rFonts w:ascii="Consolas" w:eastAsia="Consolas" w:hAnsi="Consolas" w:cs="Consolas"/>
                <w:sz w:val="22"/>
              </w:rPr>
              <w:t>成功</w:t>
            </w:r>
            <w:r>
              <w:rPr>
                <w:rFonts w:ascii="Consolas" w:eastAsia="Consolas" w:hAnsi="Consolas" w:cs="Consolas"/>
                <w:sz w:val="22"/>
              </w:rPr>
              <w:t>')&lt;/script&gt;</w:t>
            </w:r>
          </w:p>
        </w:tc>
      </w:tr>
    </w:tbl>
    <w:p w14:paraId="6FA41833" w14:textId="77777777" w:rsidR="00E97CED" w:rsidRDefault="007073F9">
      <w:pPr>
        <w:numPr>
          <w:ilvl w:val="0"/>
          <w:numId w:val="1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提交后弹窗，刷新页面</w:t>
      </w:r>
      <w:proofErr w:type="gramStart"/>
      <w:r>
        <w:rPr>
          <w:rFonts w:ascii="Arial" w:eastAsia="等线" w:hAnsi="Arial" w:cs="Arial"/>
          <w:sz w:val="22"/>
        </w:rPr>
        <w:t>仍弹窗</w:t>
      </w:r>
      <w:proofErr w:type="gramEnd"/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代码已持久化存储。</w:t>
      </w:r>
    </w:p>
    <w:p w14:paraId="15A220D0" w14:textId="77777777" w:rsidR="00E97CED" w:rsidRDefault="007073F9">
      <w:pPr>
        <w:spacing w:before="300" w:after="120" w:line="288" w:lineRule="auto"/>
        <w:jc w:val="left"/>
        <w:outlineLvl w:val="2"/>
      </w:pPr>
      <w:bookmarkStart w:id="16" w:name="heading_16"/>
      <w:r>
        <w:rPr>
          <w:rFonts w:ascii="Arial" w:eastAsia="等线" w:hAnsi="Arial" w:cs="Arial"/>
          <w:b/>
          <w:sz w:val="30"/>
        </w:rPr>
        <w:t xml:space="preserve">3. </w:t>
      </w:r>
      <w:r>
        <w:rPr>
          <w:rFonts w:ascii="Arial" w:eastAsia="等线" w:hAnsi="Arial" w:cs="Arial"/>
          <w:b/>
          <w:sz w:val="30"/>
        </w:rPr>
        <w:t>防御方法</w:t>
      </w:r>
      <w:bookmarkEnd w:id="16"/>
    </w:p>
    <w:p w14:paraId="7B7CC809" w14:textId="77777777" w:rsidR="00E97CED" w:rsidRDefault="007073F9">
      <w:pPr>
        <w:numPr>
          <w:ilvl w:val="0"/>
          <w:numId w:val="1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入库前严格过滤恶意代码</w:t>
      </w:r>
    </w:p>
    <w:p w14:paraId="411A7D2A" w14:textId="77777777" w:rsidR="00E97CED" w:rsidRDefault="007073F9">
      <w:pPr>
        <w:numPr>
          <w:ilvl w:val="0"/>
          <w:numId w:val="1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输出时强制转义</w:t>
      </w:r>
    </w:p>
    <w:p w14:paraId="2B4797E1" w14:textId="77777777" w:rsidR="00E97CED" w:rsidRDefault="007073F9">
      <w:pPr>
        <w:numPr>
          <w:ilvl w:val="0"/>
          <w:numId w:val="1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限制输入长度与字符类型</w:t>
      </w:r>
    </w:p>
    <w:p w14:paraId="23E71441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EA2A4C7" w14:textId="77777777" w:rsidR="00E97CED" w:rsidRDefault="007073F9">
      <w:pPr>
        <w:spacing w:before="320" w:after="120" w:line="288" w:lineRule="auto"/>
        <w:jc w:val="left"/>
        <w:outlineLvl w:val="1"/>
      </w:pPr>
      <w:bookmarkStart w:id="17" w:name="heading_17"/>
      <w:r>
        <w:rPr>
          <w:rFonts w:ascii="Arial" w:eastAsia="等线" w:hAnsi="Arial" w:cs="Arial"/>
          <w:b/>
          <w:sz w:val="32"/>
        </w:rPr>
        <w:t>五、</w:t>
      </w:r>
      <w:r>
        <w:rPr>
          <w:rFonts w:ascii="Arial" w:eastAsia="等线" w:hAnsi="Arial" w:cs="Arial"/>
          <w:b/>
          <w:sz w:val="32"/>
        </w:rPr>
        <w:t xml:space="preserve">DOM </w:t>
      </w:r>
      <w:r>
        <w:rPr>
          <w:rFonts w:ascii="Arial" w:eastAsia="等线" w:hAnsi="Arial" w:cs="Arial"/>
          <w:b/>
          <w:sz w:val="32"/>
        </w:rPr>
        <w:t>型</w:t>
      </w:r>
      <w:r>
        <w:rPr>
          <w:rFonts w:ascii="Arial" w:eastAsia="等线" w:hAnsi="Arial" w:cs="Arial"/>
          <w:b/>
          <w:sz w:val="32"/>
        </w:rPr>
        <w:t xml:space="preserve"> XSS </w:t>
      </w:r>
      <w:r>
        <w:rPr>
          <w:rFonts w:ascii="Arial" w:eastAsia="等线" w:hAnsi="Arial" w:cs="Arial"/>
          <w:b/>
          <w:sz w:val="32"/>
        </w:rPr>
        <w:t>实操</w:t>
      </w:r>
      <w:bookmarkEnd w:id="17"/>
    </w:p>
    <w:p w14:paraId="47683C3E" w14:textId="77777777" w:rsidR="00E97CED" w:rsidRDefault="007073F9">
      <w:pPr>
        <w:spacing w:before="300" w:after="120" w:line="288" w:lineRule="auto"/>
        <w:jc w:val="left"/>
        <w:outlineLvl w:val="2"/>
      </w:pPr>
      <w:bookmarkStart w:id="18" w:name="heading_18"/>
      <w:r>
        <w:rPr>
          <w:rFonts w:ascii="Arial" w:eastAsia="等线" w:hAnsi="Arial" w:cs="Arial"/>
          <w:b/>
          <w:sz w:val="30"/>
        </w:rPr>
        <w:t xml:space="preserve">1. </w:t>
      </w:r>
      <w:r>
        <w:rPr>
          <w:rFonts w:ascii="Arial" w:eastAsia="等线" w:hAnsi="Arial" w:cs="Arial"/>
          <w:b/>
          <w:sz w:val="30"/>
        </w:rPr>
        <w:t>原理</w:t>
      </w:r>
      <w:bookmarkEnd w:id="18"/>
    </w:p>
    <w:p w14:paraId="281E3F25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纯前端浏览器解析执行，不经过服务器处理，服务器日志不可见，更隐蔽。</w:t>
      </w:r>
    </w:p>
    <w:p w14:paraId="498348D0" w14:textId="77777777" w:rsidR="00E97CED" w:rsidRDefault="007073F9">
      <w:pPr>
        <w:spacing w:before="300" w:after="120" w:line="288" w:lineRule="auto"/>
        <w:jc w:val="left"/>
        <w:outlineLvl w:val="2"/>
      </w:pPr>
      <w:bookmarkStart w:id="19" w:name="heading_19"/>
      <w:r>
        <w:rPr>
          <w:rFonts w:ascii="Arial" w:eastAsia="等线" w:hAnsi="Arial" w:cs="Arial"/>
          <w:b/>
          <w:sz w:val="30"/>
        </w:rPr>
        <w:t xml:space="preserve">2. </w:t>
      </w:r>
      <w:r>
        <w:rPr>
          <w:rFonts w:ascii="Arial" w:eastAsia="等线" w:hAnsi="Arial" w:cs="Arial"/>
          <w:b/>
          <w:sz w:val="30"/>
        </w:rPr>
        <w:t>操作步骤</w:t>
      </w:r>
      <w:bookmarkEnd w:id="19"/>
    </w:p>
    <w:p w14:paraId="271E7EBF" w14:textId="77777777" w:rsidR="00E97CED" w:rsidRDefault="007073F9">
      <w:pPr>
        <w:numPr>
          <w:ilvl w:val="0"/>
          <w:numId w:val="1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打开</w:t>
      </w:r>
      <w:r>
        <w:rPr>
          <w:rFonts w:ascii="Arial" w:eastAsia="等线" w:hAnsi="Arial" w:cs="Arial"/>
          <w:sz w:val="22"/>
        </w:rPr>
        <w:t xml:space="preserve"> DOM XSS </w:t>
      </w:r>
      <w:r>
        <w:rPr>
          <w:rFonts w:ascii="Arial" w:eastAsia="等线" w:hAnsi="Arial" w:cs="Arial"/>
          <w:sz w:val="22"/>
        </w:rPr>
        <w:t>页面：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240B4E5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585F7F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http://192.168.44.128/xss/03.php</w:t>
            </w:r>
          </w:p>
        </w:tc>
      </w:tr>
    </w:tbl>
    <w:p w14:paraId="7BE676E8" w14:textId="77777777" w:rsidR="00E97CED" w:rsidRDefault="007073F9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输入框提交：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2EB59B32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DBF43C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bookmarkStart w:id="20" w:name="_GoBack"/>
            <w:r>
              <w:rPr>
                <w:rFonts w:ascii="Consolas" w:eastAsia="Consolas" w:hAnsi="Consolas" w:cs="Consolas"/>
                <w:sz w:val="22"/>
              </w:rPr>
              <w:t>&lt;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img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src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 xml:space="preserve">=1 </w:t>
            </w:r>
            <w:proofErr w:type="spellStart"/>
            <w:r>
              <w:rPr>
                <w:rFonts w:ascii="Consolas" w:eastAsia="Consolas" w:hAnsi="Consolas" w:cs="Consolas"/>
                <w:sz w:val="22"/>
              </w:rPr>
              <w:t>onerror</w:t>
            </w:r>
            <w:proofErr w:type="spellEnd"/>
            <w:r>
              <w:rPr>
                <w:rFonts w:ascii="Consolas" w:eastAsia="Consolas" w:hAnsi="Consolas" w:cs="Consolas"/>
                <w:sz w:val="22"/>
              </w:rPr>
              <w:t>=alert('DOM</w:t>
            </w:r>
            <w:r>
              <w:rPr>
                <w:rFonts w:ascii="Consolas" w:eastAsia="Consolas" w:hAnsi="Consolas" w:cs="Consolas"/>
                <w:sz w:val="22"/>
              </w:rPr>
              <w:t>型</w:t>
            </w:r>
            <w:r>
              <w:rPr>
                <w:rFonts w:ascii="Consolas" w:eastAsia="Consolas" w:hAnsi="Consolas" w:cs="Consolas"/>
                <w:sz w:val="22"/>
              </w:rPr>
              <w:t>XSS</w:t>
            </w:r>
            <w:r>
              <w:rPr>
                <w:rFonts w:ascii="Consolas" w:eastAsia="Consolas" w:hAnsi="Consolas" w:cs="Consolas"/>
                <w:sz w:val="22"/>
              </w:rPr>
              <w:t>成功</w:t>
            </w:r>
            <w:r>
              <w:rPr>
                <w:rFonts w:ascii="Consolas" w:eastAsia="Consolas" w:hAnsi="Consolas" w:cs="Consolas"/>
                <w:sz w:val="22"/>
              </w:rPr>
              <w:t>')&gt;</w:t>
            </w:r>
            <w:bookmarkEnd w:id="20"/>
          </w:p>
        </w:tc>
      </w:tr>
    </w:tbl>
    <w:p w14:paraId="280758CC" w14:textId="77777777" w:rsidR="00E97CED" w:rsidRDefault="007073F9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✅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结果：弹出弹窗，漏洞复现。</w:t>
      </w:r>
    </w:p>
    <w:p w14:paraId="72D6FFE0" w14:textId="77777777" w:rsidR="00E97CED" w:rsidRDefault="007073F9">
      <w:pPr>
        <w:spacing w:before="300" w:after="120" w:line="288" w:lineRule="auto"/>
        <w:jc w:val="left"/>
        <w:outlineLvl w:val="2"/>
      </w:pPr>
      <w:bookmarkStart w:id="21" w:name="heading_20"/>
      <w:r>
        <w:rPr>
          <w:rFonts w:ascii="Arial" w:eastAsia="等线" w:hAnsi="Arial" w:cs="Arial"/>
          <w:b/>
          <w:sz w:val="30"/>
        </w:rPr>
        <w:lastRenderedPageBreak/>
        <w:t xml:space="preserve">3. </w:t>
      </w:r>
      <w:r>
        <w:rPr>
          <w:rFonts w:ascii="Arial" w:eastAsia="等线" w:hAnsi="Arial" w:cs="Arial"/>
          <w:b/>
          <w:sz w:val="30"/>
        </w:rPr>
        <w:t>防御方法</w:t>
      </w:r>
      <w:bookmarkEnd w:id="21"/>
    </w:p>
    <w:p w14:paraId="7428D275" w14:textId="77777777" w:rsidR="00E97CED" w:rsidRDefault="007073F9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不直接拼接用户输入到</w:t>
      </w:r>
      <w:r>
        <w:rPr>
          <w:rFonts w:ascii="Arial" w:eastAsia="等线" w:hAnsi="Arial" w:cs="Arial"/>
          <w:sz w:val="22"/>
        </w:rPr>
        <w:t xml:space="preserve"> DOM</w:t>
      </w:r>
    </w:p>
    <w:p w14:paraId="56B74020" w14:textId="77777777" w:rsidR="00E97CED" w:rsidRDefault="007073F9">
      <w:pPr>
        <w:numPr>
          <w:ilvl w:val="0"/>
          <w:numId w:val="1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使用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textContent</w:t>
      </w:r>
      <w:proofErr w:type="spellEnd"/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代替</w:t>
      </w:r>
      <w:r>
        <w:rPr>
          <w:rFonts w:ascii="Arial" w:eastAsia="等线" w:hAnsi="Arial" w:cs="Arial"/>
          <w:sz w:val="22"/>
        </w:rPr>
        <w:t xml:space="preserve"> </w:t>
      </w:r>
      <w:proofErr w:type="spellStart"/>
      <w:r>
        <w:rPr>
          <w:rFonts w:ascii="Arial" w:eastAsia="等线" w:hAnsi="Arial" w:cs="Arial"/>
          <w:sz w:val="22"/>
        </w:rPr>
        <w:t>innerHTML</w:t>
      </w:r>
      <w:proofErr w:type="spellEnd"/>
    </w:p>
    <w:p w14:paraId="5D8540C2" w14:textId="77777777" w:rsidR="00E97CED" w:rsidRDefault="007073F9">
      <w:pPr>
        <w:numPr>
          <w:ilvl w:val="0"/>
          <w:numId w:val="1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采用</w:t>
      </w:r>
      <w:r>
        <w:rPr>
          <w:rFonts w:ascii="Arial" w:eastAsia="等线" w:hAnsi="Arial" w:cs="Arial"/>
          <w:sz w:val="22"/>
        </w:rPr>
        <w:t xml:space="preserve"> Vue/React </w:t>
      </w:r>
      <w:r>
        <w:rPr>
          <w:rFonts w:ascii="Arial" w:eastAsia="等线" w:hAnsi="Arial" w:cs="Arial"/>
          <w:sz w:val="22"/>
        </w:rPr>
        <w:t>等自带防护的前端框架</w:t>
      </w:r>
    </w:p>
    <w:p w14:paraId="6A71A520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296918CF" w14:textId="77777777" w:rsidR="00E97CED" w:rsidRDefault="007073F9">
      <w:pPr>
        <w:spacing w:before="320" w:after="120" w:line="288" w:lineRule="auto"/>
        <w:jc w:val="left"/>
        <w:outlineLvl w:val="1"/>
      </w:pPr>
      <w:bookmarkStart w:id="22" w:name="heading_21"/>
      <w:r>
        <w:rPr>
          <w:rFonts w:ascii="Arial" w:eastAsia="等线" w:hAnsi="Arial" w:cs="Arial"/>
          <w:b/>
          <w:sz w:val="32"/>
        </w:rPr>
        <w:t>六、火狐浏览器设置（</w:t>
      </w:r>
      <w:proofErr w:type="gramStart"/>
      <w:r>
        <w:rPr>
          <w:rFonts w:ascii="Arial" w:eastAsia="等线" w:hAnsi="Arial" w:cs="Arial"/>
          <w:b/>
          <w:sz w:val="32"/>
        </w:rPr>
        <w:t>避免弹窗被</w:t>
      </w:r>
      <w:proofErr w:type="gramEnd"/>
      <w:r>
        <w:rPr>
          <w:rFonts w:ascii="Arial" w:eastAsia="等线" w:hAnsi="Arial" w:cs="Arial"/>
          <w:b/>
          <w:sz w:val="32"/>
        </w:rPr>
        <w:t>拦截）</w:t>
      </w:r>
      <w:bookmarkEnd w:id="22"/>
    </w:p>
    <w:p w14:paraId="45E5D430" w14:textId="77777777" w:rsidR="00E97CED" w:rsidRDefault="007073F9">
      <w:pPr>
        <w:numPr>
          <w:ilvl w:val="0"/>
          <w:numId w:val="2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地址栏输入：</w:t>
      </w:r>
      <w:proofErr w:type="spellStart"/>
      <w:r>
        <w:rPr>
          <w:rFonts w:ascii="Arial" w:eastAsia="等线" w:hAnsi="Arial" w:cs="Arial"/>
          <w:sz w:val="22"/>
        </w:rPr>
        <w:t>about:config</w:t>
      </w:r>
      <w:proofErr w:type="spellEnd"/>
    </w:p>
    <w:p w14:paraId="7EE1CF5C" w14:textId="77777777" w:rsidR="00E97CED" w:rsidRDefault="007073F9">
      <w:pPr>
        <w:numPr>
          <w:ilvl w:val="0"/>
          <w:numId w:val="2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搜索：</w:t>
      </w:r>
      <w:proofErr w:type="spellStart"/>
      <w:r>
        <w:rPr>
          <w:rFonts w:ascii="Arial" w:eastAsia="等线" w:hAnsi="Arial" w:cs="Arial"/>
          <w:sz w:val="22"/>
        </w:rPr>
        <w:t>security.csp.enable</w:t>
      </w:r>
      <w:proofErr w:type="spellEnd"/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设为</w:t>
      </w:r>
      <w:r>
        <w:rPr>
          <w:rFonts w:ascii="Arial" w:eastAsia="等线" w:hAnsi="Arial" w:cs="Arial"/>
          <w:sz w:val="22"/>
        </w:rPr>
        <w:t xml:space="preserve"> false</w:t>
      </w:r>
    </w:p>
    <w:p w14:paraId="6F4821F0" w14:textId="77777777" w:rsidR="00E97CED" w:rsidRDefault="007073F9">
      <w:pPr>
        <w:numPr>
          <w:ilvl w:val="0"/>
          <w:numId w:val="2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搜索：</w:t>
      </w:r>
      <w:proofErr w:type="spellStart"/>
      <w:r>
        <w:rPr>
          <w:rFonts w:ascii="Arial" w:eastAsia="等线" w:hAnsi="Arial" w:cs="Arial"/>
          <w:sz w:val="22"/>
        </w:rPr>
        <w:t>dom.disable_open_during_load</w:t>
      </w:r>
      <w:proofErr w:type="spellEnd"/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设为</w:t>
      </w:r>
      <w:r>
        <w:rPr>
          <w:rFonts w:ascii="Arial" w:eastAsia="等线" w:hAnsi="Arial" w:cs="Arial"/>
          <w:sz w:val="22"/>
        </w:rPr>
        <w:t xml:space="preserve"> false</w:t>
      </w:r>
    </w:p>
    <w:p w14:paraId="7D3CB68F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E173149" w14:textId="77777777" w:rsidR="00E97CED" w:rsidRDefault="007073F9">
      <w:pPr>
        <w:spacing w:before="320" w:after="120" w:line="288" w:lineRule="auto"/>
        <w:jc w:val="left"/>
        <w:outlineLvl w:val="1"/>
      </w:pPr>
      <w:bookmarkStart w:id="23" w:name="heading_22"/>
      <w:r>
        <w:rPr>
          <w:rFonts w:ascii="Arial" w:eastAsia="等线" w:hAnsi="Arial" w:cs="Arial"/>
          <w:b/>
          <w:sz w:val="32"/>
        </w:rPr>
        <w:t>七、</w:t>
      </w:r>
      <w:r>
        <w:rPr>
          <w:rFonts w:ascii="Arial" w:eastAsia="等线" w:hAnsi="Arial" w:cs="Arial"/>
          <w:b/>
          <w:sz w:val="32"/>
        </w:rPr>
        <w:t xml:space="preserve">XSS </w:t>
      </w:r>
      <w:r>
        <w:rPr>
          <w:rFonts w:ascii="Arial" w:eastAsia="等线" w:hAnsi="Arial" w:cs="Arial"/>
          <w:b/>
          <w:sz w:val="32"/>
        </w:rPr>
        <w:t>防御万能口诀</w:t>
      </w:r>
      <w:bookmarkEnd w:id="23"/>
    </w:p>
    <w:p w14:paraId="1EA75369" w14:textId="77777777" w:rsidR="00E97CED" w:rsidRDefault="007073F9">
      <w:pPr>
        <w:numPr>
          <w:ilvl w:val="0"/>
          <w:numId w:val="23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输入要验证</w:t>
      </w:r>
    </w:p>
    <w:p w14:paraId="26062208" w14:textId="77777777" w:rsidR="00E97CED" w:rsidRDefault="007073F9">
      <w:pPr>
        <w:numPr>
          <w:ilvl w:val="0"/>
          <w:numId w:val="2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输出要转义</w:t>
      </w:r>
    </w:p>
    <w:p w14:paraId="470B6D34" w14:textId="77777777" w:rsidR="00E97CED" w:rsidRDefault="007073F9">
      <w:pPr>
        <w:numPr>
          <w:ilvl w:val="0"/>
          <w:numId w:val="2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存储要过滤</w:t>
      </w:r>
    </w:p>
    <w:p w14:paraId="221B7E7A" w14:textId="77777777" w:rsidR="00E97CED" w:rsidRDefault="007073F9">
      <w:pPr>
        <w:numPr>
          <w:ilvl w:val="0"/>
          <w:numId w:val="2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前端不乱拼</w:t>
      </w:r>
    </w:p>
    <w:p w14:paraId="148E8DA1" w14:textId="77777777" w:rsidR="00E97CED" w:rsidRDefault="007073F9">
      <w:pPr>
        <w:numPr>
          <w:ilvl w:val="0"/>
          <w:numId w:val="2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开启</w:t>
      </w:r>
      <w:r>
        <w:rPr>
          <w:rFonts w:ascii="Arial" w:eastAsia="等线" w:hAnsi="Arial" w:cs="Arial"/>
          <w:sz w:val="22"/>
        </w:rPr>
        <w:t xml:space="preserve"> CSP</w:t>
      </w:r>
    </w:p>
    <w:p w14:paraId="6BD0FEA8" w14:textId="77777777" w:rsidR="00E97CED" w:rsidRDefault="00E97CED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4EBDF04" w14:textId="77777777" w:rsidR="00E97CED" w:rsidRDefault="007073F9">
      <w:pPr>
        <w:spacing w:before="320" w:after="120" w:line="288" w:lineRule="auto"/>
        <w:jc w:val="left"/>
        <w:outlineLvl w:val="1"/>
      </w:pPr>
      <w:bookmarkStart w:id="24" w:name="heading_23"/>
      <w:r>
        <w:rPr>
          <w:rFonts w:ascii="Arial" w:eastAsia="等线" w:hAnsi="Arial" w:cs="Arial"/>
          <w:b/>
          <w:sz w:val="32"/>
        </w:rPr>
        <w:t>八、一键测试清单（直接复制使用）</w:t>
      </w:r>
      <w:bookmarkEnd w:id="24"/>
    </w:p>
    <w:p w14:paraId="2224BC7D" w14:textId="77777777" w:rsidR="00E97CED" w:rsidRDefault="007073F9">
      <w:pPr>
        <w:numPr>
          <w:ilvl w:val="0"/>
          <w:numId w:val="2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反射型：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E97CED" w14:paraId="1F5DE2B4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2635FC" w14:textId="77777777" w:rsidR="00E97CED" w:rsidRDefault="007073F9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http://192.168.44.128/xss/01.php?name=&lt;script&gt;alert('</w:t>
            </w:r>
            <w:r>
              <w:rPr>
                <w:rFonts w:ascii="Consolas" w:eastAsia="Consolas" w:hAnsi="Consolas" w:cs="Consolas"/>
                <w:sz w:val="22"/>
              </w:rPr>
              <w:t>反射型</w:t>
            </w:r>
            <w:proofErr w:type="gramStart"/>
            <w:r>
              <w:rPr>
                <w:rFonts w:ascii="Consolas" w:eastAsia="Consolas" w:hAnsi="Consolas" w:cs="Consolas"/>
                <w:sz w:val="22"/>
              </w:rPr>
              <w:t>')&lt;</w:t>
            </w:r>
            <w:proofErr w:type="gramEnd"/>
            <w:r>
              <w:rPr>
                <w:rFonts w:ascii="Consolas" w:eastAsia="Consolas" w:hAnsi="Consolas" w:cs="Consolas"/>
                <w:sz w:val="22"/>
              </w:rPr>
              <w:t>/script&gt;</w:t>
            </w:r>
          </w:p>
        </w:tc>
      </w:tr>
    </w:tbl>
    <w:p w14:paraId="3F572163" w14:textId="77777777" w:rsidR="00E97CED" w:rsidRDefault="007073F9">
      <w:pPr>
        <w:numPr>
          <w:ilvl w:val="0"/>
          <w:numId w:val="2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存储型：访问</w:t>
      </w:r>
      <w:r>
        <w:rPr>
          <w:rFonts w:ascii="Arial" w:eastAsia="等线" w:hAnsi="Arial" w:cs="Arial"/>
          <w:sz w:val="22"/>
        </w:rPr>
        <w:t xml:space="preserve"> </w:t>
      </w:r>
      <w:hyperlink r:id="rId7">
        <w:r>
          <w:rPr>
            <w:rFonts w:ascii="Arial" w:eastAsia="等线" w:hAnsi="Arial" w:cs="Arial"/>
            <w:color w:val="3370FF"/>
            <w:sz w:val="22"/>
          </w:rPr>
          <w:t>http://192.168.44.128/xss/02.php</w:t>
        </w:r>
      </w:hyperlink>
      <w:r>
        <w:rPr>
          <w:rFonts w:ascii="Arial" w:eastAsia="等线" w:hAnsi="Arial" w:cs="Arial"/>
          <w:sz w:val="22"/>
        </w:rPr>
        <w:t>，输入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&lt;script&gt;alert('</w:t>
      </w:r>
      <w:r>
        <w:rPr>
          <w:rFonts w:ascii="Consolas" w:eastAsia="Consolas" w:hAnsi="Consolas" w:cs="Consolas"/>
          <w:sz w:val="22"/>
          <w:shd w:val="clear" w:color="auto" w:fill="EFF0F1"/>
        </w:rPr>
        <w:t>存储型</w:t>
      </w:r>
      <w:r>
        <w:rPr>
          <w:rFonts w:ascii="Consolas" w:eastAsia="Consolas" w:hAnsi="Consolas" w:cs="Consolas"/>
          <w:sz w:val="22"/>
          <w:shd w:val="clear" w:color="auto" w:fill="EFF0F1"/>
        </w:rPr>
        <w:t>')&lt;/script&gt;</w:t>
      </w:r>
    </w:p>
    <w:p w14:paraId="4DD24C70" w14:textId="77777777" w:rsidR="00E97CED" w:rsidRDefault="007073F9">
      <w:pPr>
        <w:numPr>
          <w:ilvl w:val="0"/>
          <w:numId w:val="3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DOM </w:t>
      </w:r>
      <w:r>
        <w:rPr>
          <w:rFonts w:ascii="Arial" w:eastAsia="等线" w:hAnsi="Arial" w:cs="Arial"/>
          <w:sz w:val="22"/>
        </w:rPr>
        <w:t>型：访问</w:t>
      </w:r>
      <w:r>
        <w:rPr>
          <w:rFonts w:ascii="Arial" w:eastAsia="等线" w:hAnsi="Arial" w:cs="Arial"/>
          <w:sz w:val="22"/>
        </w:rPr>
        <w:t xml:space="preserve"> </w:t>
      </w:r>
      <w:hyperlink r:id="rId8">
        <w:r>
          <w:rPr>
            <w:rFonts w:ascii="Arial" w:eastAsia="等线" w:hAnsi="Arial" w:cs="Arial"/>
            <w:color w:val="3370FF"/>
            <w:sz w:val="22"/>
          </w:rPr>
          <w:t>http://192.168.44.128/xss/03.php</w:t>
        </w:r>
      </w:hyperlink>
      <w:r>
        <w:rPr>
          <w:rFonts w:ascii="Arial" w:eastAsia="等线" w:hAnsi="Arial" w:cs="Arial"/>
          <w:sz w:val="22"/>
        </w:rPr>
        <w:t>，输入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&lt;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img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 xml:space="preserve"> 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src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 xml:space="preserve">=1 </w:t>
      </w:r>
      <w:proofErr w:type="spellStart"/>
      <w:r>
        <w:rPr>
          <w:rFonts w:ascii="Consolas" w:eastAsia="Consolas" w:hAnsi="Consolas" w:cs="Consolas"/>
          <w:sz w:val="22"/>
          <w:shd w:val="clear" w:color="auto" w:fill="EFF0F1"/>
        </w:rPr>
        <w:t>onerror</w:t>
      </w:r>
      <w:proofErr w:type="spellEnd"/>
      <w:r>
        <w:rPr>
          <w:rFonts w:ascii="Consolas" w:eastAsia="Consolas" w:hAnsi="Consolas" w:cs="Consolas"/>
          <w:sz w:val="22"/>
          <w:shd w:val="clear" w:color="auto" w:fill="EFF0F1"/>
        </w:rPr>
        <w:t>=alert('DOM</w:t>
      </w:r>
      <w:r>
        <w:rPr>
          <w:rFonts w:ascii="Consolas" w:eastAsia="Consolas" w:hAnsi="Consolas" w:cs="Consolas"/>
          <w:sz w:val="22"/>
          <w:shd w:val="clear" w:color="auto" w:fill="EFF0F1"/>
        </w:rPr>
        <w:t>型</w:t>
      </w:r>
      <w:r>
        <w:rPr>
          <w:rFonts w:ascii="Consolas" w:eastAsia="Consolas" w:hAnsi="Consolas" w:cs="Consolas"/>
          <w:sz w:val="22"/>
          <w:shd w:val="clear" w:color="auto" w:fill="EFF0F1"/>
        </w:rPr>
        <w:t>')&gt;</w:t>
      </w:r>
    </w:p>
    <w:p w14:paraId="3EF6ECCF" w14:textId="77777777" w:rsidR="00E97CED" w:rsidRDefault="00E97CED">
      <w:pPr>
        <w:spacing w:before="120" w:after="120" w:line="288" w:lineRule="auto"/>
        <w:jc w:val="left"/>
      </w:pPr>
    </w:p>
    <w:sectPr w:rsidR="00E97CED">
      <w:headerReference w:type="default" r:id="rId9"/>
      <w:footerReference w:type="default" r:id="rId10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AF73C" w14:textId="77777777" w:rsidR="007073F9" w:rsidRDefault="007073F9">
      <w:r>
        <w:separator/>
      </w:r>
    </w:p>
  </w:endnote>
  <w:endnote w:type="continuationSeparator" w:id="0">
    <w:p w14:paraId="7030207A" w14:textId="77777777" w:rsidR="007073F9" w:rsidRDefault="0070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ADEA8" w14:textId="77777777" w:rsidR="00E97CED" w:rsidRDefault="00E97C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A3E49" w14:textId="77777777" w:rsidR="007073F9" w:rsidRDefault="007073F9">
      <w:r>
        <w:separator/>
      </w:r>
    </w:p>
  </w:footnote>
  <w:footnote w:type="continuationSeparator" w:id="0">
    <w:p w14:paraId="02C8024E" w14:textId="77777777" w:rsidR="007073F9" w:rsidRDefault="0070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9CEDB" w14:textId="77777777" w:rsidR="00E97CED" w:rsidRDefault="00E97C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461FADE"/>
    <w:multiLevelType w:val="singleLevel"/>
    <w:tmpl w:val="8461FADE"/>
    <w:lvl w:ilvl="0">
      <w:numFmt w:val="bullet"/>
      <w:lvlText w:val="•"/>
      <w:lvlJc w:val="left"/>
      <w:rPr>
        <w:color w:val="3370FF"/>
      </w:rPr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."/>
      <w:lvlJc w:val="left"/>
      <w:rPr>
        <w:color w:val="3370FF"/>
      </w:rPr>
    </w:lvl>
  </w:abstractNum>
  <w:abstractNum w:abstractNumId="2" w15:restartNumberingAfterBreak="0">
    <w:nsid w:val="9288B902"/>
    <w:multiLevelType w:val="singleLevel"/>
    <w:tmpl w:val="9288B902"/>
    <w:lvl w:ilvl="0">
      <w:numFmt w:val="bullet"/>
      <w:lvlText w:val="•"/>
      <w:lvlJc w:val="left"/>
      <w:rPr>
        <w:color w:val="3370FF"/>
      </w:rPr>
    </w:lvl>
  </w:abstractNum>
  <w:abstractNum w:abstractNumId="3" w15:restartNumberingAfterBreak="0">
    <w:nsid w:val="9C8AC8EF"/>
    <w:multiLevelType w:val="singleLevel"/>
    <w:tmpl w:val="9C8AC8EF"/>
    <w:lvl w:ilvl="0">
      <w:numFmt w:val="bullet"/>
      <w:lvlText w:val="•"/>
      <w:lvlJc w:val="left"/>
      <w:rPr>
        <w:color w:val="3370FF"/>
      </w:rPr>
    </w:lvl>
  </w:abstractNum>
  <w:abstractNum w:abstractNumId="4" w15:restartNumberingAfterBreak="0">
    <w:nsid w:val="B0F1ACD9"/>
    <w:multiLevelType w:val="singleLevel"/>
    <w:tmpl w:val="B0F1ACD9"/>
    <w:lvl w:ilvl="0">
      <w:start w:val="1"/>
      <w:numFmt w:val="decimal"/>
      <w:lvlText w:val="%1."/>
      <w:lvlJc w:val="left"/>
      <w:rPr>
        <w:color w:val="3370FF"/>
      </w:rPr>
    </w:lvl>
  </w:abstractNum>
  <w:abstractNum w:abstractNumId="5" w15:restartNumberingAfterBreak="0">
    <w:nsid w:val="B5E306ED"/>
    <w:multiLevelType w:val="singleLevel"/>
    <w:tmpl w:val="B5E306ED"/>
    <w:lvl w:ilvl="0">
      <w:start w:val="1"/>
      <w:numFmt w:val="decimal"/>
      <w:lvlText w:val="%1."/>
      <w:lvlJc w:val="left"/>
      <w:rPr>
        <w:color w:val="3370FF"/>
      </w:rPr>
    </w:lvl>
  </w:abstractNum>
  <w:abstractNum w:abstractNumId="6" w15:restartNumberingAfterBreak="0">
    <w:nsid w:val="BE923771"/>
    <w:multiLevelType w:val="singleLevel"/>
    <w:tmpl w:val="BE923771"/>
    <w:lvl w:ilvl="0">
      <w:start w:val="4"/>
      <w:numFmt w:val="decimal"/>
      <w:lvlText w:val="%1."/>
      <w:lvlJc w:val="left"/>
      <w:rPr>
        <w:color w:val="3370FF"/>
      </w:rPr>
    </w:lvl>
  </w:abstractNum>
  <w:abstractNum w:abstractNumId="7" w15:restartNumberingAfterBreak="0">
    <w:nsid w:val="BF205925"/>
    <w:multiLevelType w:val="singleLevel"/>
    <w:tmpl w:val="BF205925"/>
    <w:lvl w:ilvl="0">
      <w:numFmt w:val="bullet"/>
      <w:lvlText w:val="•"/>
      <w:lvlJc w:val="left"/>
      <w:rPr>
        <w:color w:val="3370FF"/>
      </w:rPr>
    </w:lvl>
  </w:abstractNum>
  <w:abstractNum w:abstractNumId="8" w15:restartNumberingAfterBreak="0">
    <w:nsid w:val="C8879AEF"/>
    <w:multiLevelType w:val="singleLevel"/>
    <w:tmpl w:val="C8879AEF"/>
    <w:lvl w:ilvl="0">
      <w:numFmt w:val="bullet"/>
      <w:lvlText w:val="•"/>
      <w:lvlJc w:val="left"/>
      <w:rPr>
        <w:color w:val="3370FF"/>
      </w:rPr>
    </w:lvl>
  </w:abstractNum>
  <w:abstractNum w:abstractNumId="9" w15:restartNumberingAfterBreak="0">
    <w:nsid w:val="CF092B84"/>
    <w:multiLevelType w:val="singleLevel"/>
    <w:tmpl w:val="CF092B84"/>
    <w:lvl w:ilvl="0">
      <w:numFmt w:val="bullet"/>
      <w:lvlText w:val="•"/>
      <w:lvlJc w:val="left"/>
      <w:rPr>
        <w:color w:val="3370FF"/>
      </w:rPr>
    </w:lvl>
  </w:abstractNum>
  <w:abstractNum w:abstractNumId="10" w15:restartNumberingAfterBreak="0">
    <w:nsid w:val="D7F9FE59"/>
    <w:multiLevelType w:val="singleLevel"/>
    <w:tmpl w:val="D7F9FE59"/>
    <w:lvl w:ilvl="0">
      <w:numFmt w:val="bullet"/>
      <w:lvlText w:val="•"/>
      <w:lvlJc w:val="left"/>
      <w:rPr>
        <w:color w:val="3370FF"/>
      </w:rPr>
    </w:lvl>
  </w:abstractNum>
  <w:abstractNum w:abstractNumId="11" w15:restartNumberingAfterBreak="0">
    <w:nsid w:val="DCBA6B53"/>
    <w:multiLevelType w:val="singleLevel"/>
    <w:tmpl w:val="DCBA6B53"/>
    <w:lvl w:ilvl="0">
      <w:start w:val="2"/>
      <w:numFmt w:val="decimal"/>
      <w:lvlText w:val="%1."/>
      <w:lvlJc w:val="left"/>
      <w:rPr>
        <w:color w:val="3370FF"/>
      </w:rPr>
    </w:lvl>
  </w:abstractNum>
  <w:abstractNum w:abstractNumId="12" w15:restartNumberingAfterBreak="0">
    <w:nsid w:val="F4B5D9F5"/>
    <w:multiLevelType w:val="singleLevel"/>
    <w:tmpl w:val="F4B5D9F5"/>
    <w:lvl w:ilvl="0">
      <w:numFmt w:val="bullet"/>
      <w:lvlText w:val="•"/>
      <w:lvlJc w:val="left"/>
      <w:rPr>
        <w:color w:val="3370FF"/>
      </w:rPr>
    </w:lvl>
  </w:abstractNum>
  <w:abstractNum w:abstractNumId="13" w15:restartNumberingAfterBreak="0">
    <w:nsid w:val="0053208E"/>
    <w:multiLevelType w:val="singleLevel"/>
    <w:tmpl w:val="0053208E"/>
    <w:lvl w:ilvl="0">
      <w:numFmt w:val="bullet"/>
      <w:lvlText w:val="•"/>
      <w:lvlJc w:val="left"/>
      <w:rPr>
        <w:color w:val="3370FF"/>
      </w:rPr>
    </w:lvl>
  </w:abstractNum>
  <w:abstractNum w:abstractNumId="14" w15:restartNumberingAfterBreak="0">
    <w:nsid w:val="0248C179"/>
    <w:multiLevelType w:val="singleLevel"/>
    <w:tmpl w:val="0248C179"/>
    <w:lvl w:ilvl="0">
      <w:numFmt w:val="bullet"/>
      <w:lvlText w:val="•"/>
      <w:lvlJc w:val="left"/>
      <w:rPr>
        <w:color w:val="3370FF"/>
      </w:rPr>
    </w:lvl>
  </w:abstractNum>
  <w:abstractNum w:abstractNumId="15" w15:restartNumberingAfterBreak="0">
    <w:nsid w:val="03D62ECE"/>
    <w:multiLevelType w:val="singleLevel"/>
    <w:tmpl w:val="03D62ECE"/>
    <w:lvl w:ilvl="0">
      <w:start w:val="2"/>
      <w:numFmt w:val="decimal"/>
      <w:lvlText w:val="%1."/>
      <w:lvlJc w:val="left"/>
      <w:rPr>
        <w:color w:val="3370FF"/>
      </w:rPr>
    </w:lvl>
  </w:abstractNum>
  <w:abstractNum w:abstractNumId="16" w15:restartNumberingAfterBreak="0">
    <w:nsid w:val="0E640482"/>
    <w:multiLevelType w:val="singleLevel"/>
    <w:tmpl w:val="0E640482"/>
    <w:lvl w:ilvl="0">
      <w:start w:val="2"/>
      <w:numFmt w:val="decimal"/>
      <w:lvlText w:val="%1."/>
      <w:lvlJc w:val="left"/>
      <w:rPr>
        <w:color w:val="3370FF"/>
      </w:rPr>
    </w:lvl>
  </w:abstractNum>
  <w:abstractNum w:abstractNumId="17" w15:restartNumberingAfterBreak="0">
    <w:nsid w:val="2470EC97"/>
    <w:multiLevelType w:val="singleLevel"/>
    <w:tmpl w:val="2470EC97"/>
    <w:lvl w:ilvl="0">
      <w:start w:val="1"/>
      <w:numFmt w:val="decimal"/>
      <w:lvlText w:val="%1."/>
      <w:lvlJc w:val="left"/>
      <w:rPr>
        <w:color w:val="3370FF"/>
      </w:rPr>
    </w:lvl>
  </w:abstractNum>
  <w:abstractNum w:abstractNumId="18" w15:restartNumberingAfterBreak="0">
    <w:nsid w:val="25B654F3"/>
    <w:multiLevelType w:val="singleLevel"/>
    <w:tmpl w:val="25B654F3"/>
    <w:lvl w:ilvl="0">
      <w:numFmt w:val="bullet"/>
      <w:lvlText w:val="•"/>
      <w:lvlJc w:val="left"/>
      <w:rPr>
        <w:color w:val="3370FF"/>
      </w:rPr>
    </w:lvl>
  </w:abstractNum>
  <w:abstractNum w:abstractNumId="19" w15:restartNumberingAfterBreak="0">
    <w:nsid w:val="2A8F537B"/>
    <w:multiLevelType w:val="singleLevel"/>
    <w:tmpl w:val="2A8F537B"/>
    <w:lvl w:ilvl="0">
      <w:start w:val="2"/>
      <w:numFmt w:val="decimal"/>
      <w:lvlText w:val="%1."/>
      <w:lvlJc w:val="left"/>
      <w:rPr>
        <w:color w:val="3370FF"/>
      </w:rPr>
    </w:lvl>
  </w:abstractNum>
  <w:abstractNum w:abstractNumId="20" w15:restartNumberingAfterBreak="0">
    <w:nsid w:val="39A0D9AC"/>
    <w:multiLevelType w:val="singleLevel"/>
    <w:tmpl w:val="39A0D9AC"/>
    <w:lvl w:ilvl="0">
      <w:numFmt w:val="bullet"/>
      <w:lvlText w:val="•"/>
      <w:lvlJc w:val="left"/>
      <w:rPr>
        <w:color w:val="3370FF"/>
      </w:rPr>
    </w:lvl>
  </w:abstractNum>
  <w:abstractNum w:abstractNumId="21" w15:restartNumberingAfterBreak="0">
    <w:nsid w:val="46A08BB8"/>
    <w:multiLevelType w:val="singleLevel"/>
    <w:tmpl w:val="46A08BB8"/>
    <w:lvl w:ilvl="0">
      <w:start w:val="3"/>
      <w:numFmt w:val="decimal"/>
      <w:lvlText w:val="%1."/>
      <w:lvlJc w:val="left"/>
      <w:rPr>
        <w:color w:val="3370FF"/>
      </w:rPr>
    </w:lvl>
  </w:abstractNum>
  <w:abstractNum w:abstractNumId="22" w15:restartNumberingAfterBreak="0">
    <w:nsid w:val="4C1BAE26"/>
    <w:multiLevelType w:val="singleLevel"/>
    <w:tmpl w:val="4C1BAE26"/>
    <w:lvl w:ilvl="0">
      <w:numFmt w:val="bullet"/>
      <w:lvlText w:val="•"/>
      <w:lvlJc w:val="left"/>
      <w:rPr>
        <w:color w:val="3370FF"/>
      </w:rPr>
    </w:lvl>
  </w:abstractNum>
  <w:abstractNum w:abstractNumId="23" w15:restartNumberingAfterBreak="0">
    <w:nsid w:val="4D4DC07F"/>
    <w:multiLevelType w:val="singleLevel"/>
    <w:tmpl w:val="4D4DC07F"/>
    <w:lvl w:ilvl="0">
      <w:numFmt w:val="bullet"/>
      <w:lvlText w:val="•"/>
      <w:lvlJc w:val="left"/>
      <w:rPr>
        <w:color w:val="3370FF"/>
      </w:rPr>
    </w:lvl>
  </w:abstractNum>
  <w:abstractNum w:abstractNumId="24" w15:restartNumberingAfterBreak="0">
    <w:nsid w:val="5A241D34"/>
    <w:multiLevelType w:val="singleLevel"/>
    <w:tmpl w:val="5A241D34"/>
    <w:lvl w:ilvl="0">
      <w:start w:val="3"/>
      <w:numFmt w:val="decimal"/>
      <w:lvlText w:val="%1."/>
      <w:lvlJc w:val="left"/>
      <w:rPr>
        <w:color w:val="3370FF"/>
      </w:rPr>
    </w:lvl>
  </w:abstractNum>
  <w:abstractNum w:abstractNumId="25" w15:restartNumberingAfterBreak="0">
    <w:nsid w:val="60382F6E"/>
    <w:multiLevelType w:val="singleLevel"/>
    <w:tmpl w:val="60382F6E"/>
    <w:lvl w:ilvl="0">
      <w:start w:val="1"/>
      <w:numFmt w:val="decimal"/>
      <w:lvlText w:val="%1."/>
      <w:lvlJc w:val="left"/>
      <w:rPr>
        <w:color w:val="3370FF"/>
      </w:rPr>
    </w:lvl>
  </w:abstractNum>
  <w:abstractNum w:abstractNumId="26" w15:restartNumberingAfterBreak="0">
    <w:nsid w:val="629F7852"/>
    <w:multiLevelType w:val="singleLevel"/>
    <w:tmpl w:val="629F7852"/>
    <w:lvl w:ilvl="0">
      <w:start w:val="5"/>
      <w:numFmt w:val="decimal"/>
      <w:lvlText w:val="%1."/>
      <w:lvlJc w:val="left"/>
      <w:rPr>
        <w:color w:val="3370FF"/>
      </w:rPr>
    </w:lvl>
  </w:abstractNum>
  <w:abstractNum w:abstractNumId="27" w15:restartNumberingAfterBreak="0">
    <w:nsid w:val="72183CF9"/>
    <w:multiLevelType w:val="singleLevel"/>
    <w:tmpl w:val="72183CF9"/>
    <w:lvl w:ilvl="0">
      <w:numFmt w:val="bullet"/>
      <w:lvlText w:val="•"/>
      <w:lvlJc w:val="left"/>
      <w:rPr>
        <w:color w:val="3370FF"/>
      </w:rPr>
    </w:lvl>
  </w:abstractNum>
  <w:abstractNum w:abstractNumId="28" w15:restartNumberingAfterBreak="0">
    <w:nsid w:val="77ECEA79"/>
    <w:multiLevelType w:val="singleLevel"/>
    <w:tmpl w:val="77ECEA79"/>
    <w:lvl w:ilvl="0">
      <w:start w:val="3"/>
      <w:numFmt w:val="decimal"/>
      <w:lvlText w:val="%1."/>
      <w:lvlJc w:val="left"/>
      <w:rPr>
        <w:color w:val="3370FF"/>
      </w:rPr>
    </w:lvl>
  </w:abstractNum>
  <w:abstractNum w:abstractNumId="29" w15:restartNumberingAfterBreak="0">
    <w:nsid w:val="7C246926"/>
    <w:multiLevelType w:val="singleLevel"/>
    <w:tmpl w:val="7C246926"/>
    <w:lvl w:ilvl="0">
      <w:start w:val="2"/>
      <w:numFmt w:val="decimal"/>
      <w:lvlText w:val="%1."/>
      <w:lvlJc w:val="left"/>
      <w:rPr>
        <w:color w:val="3370FF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5"/>
  </w:num>
  <w:num w:numId="5">
    <w:abstractNumId w:val="15"/>
  </w:num>
  <w:num w:numId="6">
    <w:abstractNumId w:val="18"/>
  </w:num>
  <w:num w:numId="7">
    <w:abstractNumId w:val="27"/>
  </w:num>
  <w:num w:numId="8">
    <w:abstractNumId w:val="14"/>
  </w:num>
  <w:num w:numId="9">
    <w:abstractNumId w:val="1"/>
  </w:num>
  <w:num w:numId="10">
    <w:abstractNumId w:val="19"/>
  </w:num>
  <w:num w:numId="11">
    <w:abstractNumId w:val="24"/>
  </w:num>
  <w:num w:numId="12">
    <w:abstractNumId w:val="8"/>
  </w:num>
  <w:num w:numId="13">
    <w:abstractNumId w:val="23"/>
  </w:num>
  <w:num w:numId="14">
    <w:abstractNumId w:val="12"/>
  </w:num>
  <w:num w:numId="15">
    <w:abstractNumId w:val="17"/>
  </w:num>
  <w:num w:numId="16">
    <w:abstractNumId w:val="11"/>
  </w:num>
  <w:num w:numId="17">
    <w:abstractNumId w:val="10"/>
  </w:num>
  <w:num w:numId="18">
    <w:abstractNumId w:val="3"/>
  </w:num>
  <w:num w:numId="19">
    <w:abstractNumId w:val="22"/>
  </w:num>
  <w:num w:numId="20">
    <w:abstractNumId w:val="25"/>
  </w:num>
  <w:num w:numId="21">
    <w:abstractNumId w:val="16"/>
  </w:num>
  <w:num w:numId="22">
    <w:abstractNumId w:val="21"/>
  </w:num>
  <w:num w:numId="23">
    <w:abstractNumId w:val="4"/>
  </w:num>
  <w:num w:numId="24">
    <w:abstractNumId w:val="29"/>
  </w:num>
  <w:num w:numId="25">
    <w:abstractNumId w:val="28"/>
  </w:num>
  <w:num w:numId="26">
    <w:abstractNumId w:val="6"/>
  </w:num>
  <w:num w:numId="27">
    <w:abstractNumId w:val="26"/>
  </w:num>
  <w:num w:numId="28">
    <w:abstractNumId w:val="2"/>
  </w:num>
  <w:num w:numId="29">
    <w:abstractNumId w:val="2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CED"/>
    <w:rsid w:val="007073F9"/>
    <w:rsid w:val="00A13E68"/>
    <w:rsid w:val="00B72F8E"/>
    <w:rsid w:val="00E97CED"/>
    <w:rsid w:val="404C6FEA"/>
    <w:rsid w:val="440E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A4A297-FFDB-407F-8D8B-B27435C6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44.128/xss/03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92.168.44.128/xss/02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2026-05-12T06:17:00Z</dcterms:created>
  <dcterms:modified xsi:type="dcterms:W3CDTF">2026-05-12T07:10:00Z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2D01541A3864443E95A81CA963A21335_13</vt:lpwstr>
  </property>
</Properties>
</file>