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C1968" w14:textId="77777777" w:rsidR="005F2385" w:rsidRDefault="00EE7F17">
      <w:pPr>
        <w:spacing w:before="480" w:after="480" w:line="288" w:lineRule="auto"/>
        <w:rPr>
          <w:rFonts w:eastAsia="等线"/>
        </w:rPr>
      </w:pPr>
      <w:r>
        <w:rPr>
          <w:rFonts w:ascii="Arial" w:eastAsia="等线" w:hAnsi="Arial" w:cs="Arial"/>
          <w:b/>
          <w:sz w:val="52"/>
        </w:rPr>
        <w:t>命令执行漏洞操作手册</w:t>
      </w:r>
      <w:r>
        <w:rPr>
          <w:rFonts w:ascii="Arial" w:eastAsia="等线" w:hAnsi="Arial" w:cs="Arial" w:hint="eastAsia"/>
          <w:b/>
          <w:sz w:val="52"/>
        </w:rPr>
        <w:t>-2</w:t>
      </w:r>
    </w:p>
    <w:p w14:paraId="67E52061" w14:textId="77777777" w:rsidR="005F2385" w:rsidRDefault="00EE7F17">
      <w:pPr>
        <w:spacing w:before="380" w:after="140" w:line="288" w:lineRule="auto"/>
        <w:jc w:val="left"/>
        <w:outlineLvl w:val="0"/>
      </w:pPr>
      <w:bookmarkStart w:id="0" w:name="heading_0"/>
      <w:r>
        <w:rPr>
          <w:rFonts w:ascii="Arial" w:eastAsia="等线" w:hAnsi="Arial" w:cs="Arial"/>
          <w:b/>
          <w:sz w:val="36"/>
        </w:rPr>
        <w:t>命令执行漏洞操作手册</w:t>
      </w:r>
      <w:bookmarkEnd w:id="0"/>
      <w:r>
        <w:rPr>
          <w:rFonts w:ascii="Arial" w:eastAsia="等线" w:hAnsi="Arial" w:cs="Arial"/>
          <w:sz w:val="22"/>
        </w:rPr>
        <w:t>（空格绕过</w:t>
      </w:r>
      <w:r>
        <w:rPr>
          <w:rFonts w:ascii="Arial" w:eastAsia="等线" w:hAnsi="Arial" w:cs="Arial"/>
          <w:sz w:val="22"/>
        </w:rPr>
        <w:t xml:space="preserve"> + </w:t>
      </w:r>
      <w:r>
        <w:rPr>
          <w:rFonts w:ascii="Arial" w:eastAsia="等线" w:hAnsi="Arial" w:cs="Arial"/>
          <w:sz w:val="22"/>
        </w:rPr>
        <w:t>关键字绕过）</w:t>
      </w:r>
    </w:p>
    <w:p w14:paraId="6E34A5CD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14CDF90" w14:textId="77777777" w:rsidR="005F2385" w:rsidRDefault="00EE7F17">
      <w:pPr>
        <w:spacing w:before="380" w:after="140" w:line="288" w:lineRule="auto"/>
        <w:jc w:val="left"/>
        <w:outlineLvl w:val="0"/>
      </w:pPr>
      <w:bookmarkStart w:id="1" w:name="heading_1"/>
      <w:r>
        <w:rPr>
          <w:rFonts w:ascii="Arial" w:eastAsia="等线" w:hAnsi="Arial" w:cs="Arial"/>
          <w:b/>
          <w:sz w:val="36"/>
        </w:rPr>
        <w:t>一、先搞懂：什么是命令执行漏洞？</w:t>
      </w:r>
      <w:bookmarkEnd w:id="1"/>
    </w:p>
    <w:p w14:paraId="2BE704CF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你可以把它理解成：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b/>
          <w:sz w:val="22"/>
        </w:rPr>
        <w:t>网站把用户输入的内容，直接当成系统命令去执行。</w:t>
      </w:r>
    </w:p>
    <w:p w14:paraId="4DCDEE2F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比如网站有个</w:t>
      </w:r>
      <w:r>
        <w:rPr>
          <w:rFonts w:ascii="Arial" w:eastAsia="等线" w:hAnsi="Arial" w:cs="Arial"/>
          <w:sz w:val="22"/>
        </w:rPr>
        <w:t xml:space="preserve"> ping </w:t>
      </w:r>
      <w:r>
        <w:rPr>
          <w:rFonts w:ascii="Arial" w:eastAsia="等线" w:hAnsi="Arial" w:cs="Arial"/>
          <w:sz w:val="22"/>
        </w:rPr>
        <w:t>功能：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你输入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127.0.0.1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网站执行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ping 127.0.0.1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你输入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127.0.0.1 | whoami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网站执行：</w:t>
      </w:r>
      <w:r>
        <w:rPr>
          <w:rFonts w:ascii="Arial" w:eastAsia="等线" w:hAnsi="Arial" w:cs="Arial"/>
          <w:sz w:val="22"/>
        </w:rPr>
        <w:br/>
      </w:r>
      <w:r>
        <w:rPr>
          <w:rFonts w:ascii="Consolas" w:eastAsia="Consolas" w:hAnsi="Consolas" w:cs="Consolas"/>
          <w:sz w:val="22"/>
          <w:shd w:val="clear" w:color="auto" w:fill="EFF0F1"/>
        </w:rPr>
        <w:t>ping 127.0.0.1 | whoami</w:t>
      </w:r>
      <w:r>
        <w:rPr>
          <w:rFonts w:ascii="Arial" w:eastAsia="等线" w:hAnsi="Arial" w:cs="Arial"/>
          <w:sz w:val="22"/>
        </w:rPr>
        <w:br/>
        <w:t xml:space="preserve">→ </w:t>
      </w:r>
      <w:r>
        <w:rPr>
          <w:rFonts w:ascii="Arial" w:eastAsia="等线" w:hAnsi="Arial" w:cs="Arial"/>
          <w:b/>
          <w:sz w:val="22"/>
        </w:rPr>
        <w:t>直接泄露服务器信息！</w:t>
      </w:r>
    </w:p>
    <w:p w14:paraId="6A48666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这就是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b/>
          <w:sz w:val="22"/>
        </w:rPr>
        <w:t>命令执行漏洞</w:t>
      </w:r>
      <w:r>
        <w:rPr>
          <w:rFonts w:ascii="Arial" w:eastAsia="等线" w:hAnsi="Arial" w:cs="Arial"/>
          <w:sz w:val="22"/>
        </w:rPr>
        <w:t>。</w:t>
      </w:r>
    </w:p>
    <w:p w14:paraId="48A5E6E7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B0DFD1B" w14:textId="2C0408EE" w:rsidR="005F2385" w:rsidRDefault="00EE7F17">
      <w:pPr>
        <w:spacing w:before="380" w:after="140" w:line="288" w:lineRule="auto"/>
        <w:jc w:val="left"/>
        <w:outlineLvl w:val="0"/>
      </w:pPr>
      <w:bookmarkStart w:id="2" w:name="heading_2"/>
      <w:r>
        <w:rPr>
          <w:rFonts w:ascii="Arial" w:eastAsia="等线" w:hAnsi="Arial" w:cs="Arial"/>
          <w:b/>
          <w:sz w:val="36"/>
        </w:rPr>
        <w:t>二、环境说明</w:t>
      </w:r>
      <w:bookmarkEnd w:id="2"/>
    </w:p>
    <w:p w14:paraId="4A47273D" w14:textId="77777777" w:rsidR="005F2385" w:rsidRDefault="00EE7F17">
      <w:pPr>
        <w:numPr>
          <w:ilvl w:val="0"/>
          <w:numId w:val="1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靶机：</w:t>
      </w:r>
      <w:r>
        <w:rPr>
          <w:rFonts w:ascii="Arial" w:eastAsia="等线" w:hAnsi="Arial" w:cs="Arial"/>
          <w:sz w:val="22"/>
        </w:rPr>
        <w:t>iwebsec</w:t>
      </w:r>
      <w:r>
        <w:rPr>
          <w:rFonts w:ascii="Arial" w:eastAsia="等线" w:hAnsi="Arial" w:cs="Arial"/>
          <w:sz w:val="22"/>
        </w:rPr>
        <w:br/>
        <w:t>IP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t>[</w:t>
      </w:r>
      <w:r>
        <w:rPr>
          <w:rFonts w:ascii="Arial" w:eastAsia="等线" w:hAnsi="Arial" w:cs="Arial" w:hint="eastAsia"/>
          <w:sz w:val="22"/>
        </w:rPr>
        <w:t>192.168.44.128</w:t>
      </w:r>
      <w:r>
        <w:rPr>
          <w:rFonts w:ascii="Arial" w:eastAsia="等线" w:hAnsi="Arial" w:cs="Arial"/>
          <w:sz w:val="22"/>
        </w:rPr>
        <w:t>](</w:t>
      </w:r>
      <w:r>
        <w:rPr>
          <w:rFonts w:ascii="Arial" w:eastAsia="等线" w:hAnsi="Arial" w:cs="Arial" w:hint="eastAsia"/>
          <w:sz w:val="22"/>
        </w:rPr>
        <w:t>192.168.44.128</w:t>
      </w:r>
      <w:r>
        <w:rPr>
          <w:rFonts w:ascii="Arial" w:eastAsia="等线" w:hAnsi="Arial" w:cs="Arial"/>
          <w:sz w:val="22"/>
        </w:rPr>
        <w:t>)</w:t>
      </w:r>
    </w:p>
    <w:p w14:paraId="331E28DC" w14:textId="77777777" w:rsidR="005F2385" w:rsidRDefault="00EE7F17">
      <w:pPr>
        <w:numPr>
          <w:ilvl w:val="0"/>
          <w:numId w:val="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用到页面：</w:t>
      </w:r>
    </w:p>
    <w:p w14:paraId="205C0076" w14:textId="77777777" w:rsidR="005F2385" w:rsidRDefault="00EE7F17">
      <w:pPr>
        <w:numPr>
          <w:ilvl w:val="0"/>
          <w:numId w:val="3"/>
        </w:numPr>
        <w:spacing w:before="120" w:after="120" w:line="288" w:lineRule="auto"/>
        <w:ind w:left="453"/>
        <w:jc w:val="left"/>
      </w:pPr>
      <w:r>
        <w:rPr>
          <w:rFonts w:ascii="Arial" w:eastAsia="等线" w:hAnsi="Arial" w:cs="Arial"/>
          <w:sz w:val="22"/>
        </w:rPr>
        <w:t>空格绕过：</w:t>
      </w:r>
      <w:r>
        <w:rPr>
          <w:rFonts w:ascii="Arial" w:eastAsia="等线" w:hAnsi="Arial" w:cs="Arial"/>
          <w:sz w:val="22"/>
        </w:rPr>
        <w:t>/exec/02.php</w:t>
      </w:r>
    </w:p>
    <w:p w14:paraId="07F7F0DD" w14:textId="77777777" w:rsidR="005F2385" w:rsidRDefault="00EE7F17">
      <w:pPr>
        <w:numPr>
          <w:ilvl w:val="0"/>
          <w:numId w:val="4"/>
        </w:numPr>
        <w:spacing w:before="120" w:after="120" w:line="288" w:lineRule="auto"/>
        <w:ind w:left="453"/>
        <w:jc w:val="left"/>
      </w:pPr>
      <w:r>
        <w:rPr>
          <w:rFonts w:ascii="Arial" w:eastAsia="等线" w:hAnsi="Arial" w:cs="Arial"/>
          <w:sz w:val="22"/>
        </w:rPr>
        <w:t>关键字绕过：</w:t>
      </w:r>
      <w:r>
        <w:rPr>
          <w:rFonts w:ascii="Arial" w:eastAsia="等线" w:hAnsi="Arial" w:cs="Arial"/>
          <w:sz w:val="22"/>
        </w:rPr>
        <w:t>/exec/03.php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04.php</w:t>
      </w:r>
      <w:r>
        <w:rPr>
          <w:rFonts w:ascii="Arial" w:eastAsia="等线" w:hAnsi="Arial" w:cs="Arial"/>
          <w:sz w:val="22"/>
        </w:rPr>
        <w:t>、</w:t>
      </w:r>
      <w:r>
        <w:rPr>
          <w:rFonts w:ascii="Arial" w:eastAsia="等线" w:hAnsi="Arial" w:cs="Arial"/>
          <w:sz w:val="22"/>
        </w:rPr>
        <w:t>05.php</w:t>
      </w:r>
    </w:p>
    <w:p w14:paraId="4A4A7FEE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349FD6A" w14:textId="77777777" w:rsidR="005F2385" w:rsidRDefault="00EE7F17">
      <w:pPr>
        <w:spacing w:before="380" w:after="140" w:line="288" w:lineRule="auto"/>
        <w:jc w:val="left"/>
        <w:outlineLvl w:val="0"/>
      </w:pPr>
      <w:bookmarkStart w:id="3" w:name="heading_3"/>
      <w:r>
        <w:rPr>
          <w:rFonts w:ascii="Arial" w:eastAsia="等线" w:hAnsi="Arial" w:cs="Arial"/>
          <w:b/>
          <w:sz w:val="36"/>
        </w:rPr>
        <w:t>第</w:t>
      </w:r>
      <w:r>
        <w:rPr>
          <w:rFonts w:ascii="Arial" w:eastAsia="等线" w:hAnsi="Arial" w:cs="Arial"/>
          <w:b/>
          <w:sz w:val="36"/>
        </w:rPr>
        <w:t xml:space="preserve"> 1 </w:t>
      </w:r>
      <w:r>
        <w:rPr>
          <w:rFonts w:ascii="Arial" w:eastAsia="等线" w:hAnsi="Arial" w:cs="Arial"/>
          <w:b/>
          <w:sz w:val="36"/>
        </w:rPr>
        <w:t>部分：空格绕过（任务</w:t>
      </w:r>
      <w:r>
        <w:rPr>
          <w:rFonts w:ascii="Arial" w:eastAsia="等线" w:hAnsi="Arial" w:cs="Arial"/>
          <w:b/>
          <w:sz w:val="36"/>
        </w:rPr>
        <w:t xml:space="preserve"> 5.3</w:t>
      </w:r>
      <w:r>
        <w:rPr>
          <w:rFonts w:ascii="Arial" w:eastAsia="等线" w:hAnsi="Arial" w:cs="Arial"/>
          <w:b/>
          <w:sz w:val="36"/>
        </w:rPr>
        <w:t>）</w:t>
      </w:r>
      <w:bookmarkEnd w:id="3"/>
    </w:p>
    <w:p w14:paraId="517DED76" w14:textId="77777777" w:rsidR="005F2385" w:rsidRDefault="00EE7F17">
      <w:pPr>
        <w:spacing w:before="320" w:after="120" w:line="288" w:lineRule="auto"/>
        <w:jc w:val="left"/>
        <w:outlineLvl w:val="1"/>
      </w:pPr>
      <w:bookmarkStart w:id="4" w:name="heading_4"/>
      <w:r>
        <w:rPr>
          <w:rFonts w:ascii="Arial" w:eastAsia="等线" w:hAnsi="Arial" w:cs="Arial"/>
          <w:b/>
          <w:sz w:val="32"/>
        </w:rPr>
        <w:t xml:space="preserve">1.1 </w:t>
      </w:r>
      <w:r>
        <w:rPr>
          <w:rFonts w:ascii="Arial" w:eastAsia="等线" w:hAnsi="Arial" w:cs="Arial"/>
          <w:b/>
          <w:sz w:val="32"/>
        </w:rPr>
        <w:t>为什么要</w:t>
      </w:r>
      <w:r>
        <w:rPr>
          <w:rFonts w:ascii="Arial" w:eastAsia="等线" w:hAnsi="Arial" w:cs="Arial"/>
          <w:b/>
          <w:sz w:val="32"/>
        </w:rPr>
        <w:t xml:space="preserve"> “</w:t>
      </w:r>
      <w:r>
        <w:rPr>
          <w:rFonts w:ascii="Arial" w:eastAsia="等线" w:hAnsi="Arial" w:cs="Arial"/>
          <w:b/>
          <w:sz w:val="32"/>
        </w:rPr>
        <w:t>空格绕过</w:t>
      </w:r>
      <w:r>
        <w:rPr>
          <w:rFonts w:ascii="Arial" w:eastAsia="等线" w:hAnsi="Arial" w:cs="Arial"/>
          <w:b/>
          <w:sz w:val="32"/>
        </w:rPr>
        <w:t>”</w:t>
      </w:r>
      <w:r>
        <w:rPr>
          <w:rFonts w:ascii="Arial" w:eastAsia="等线" w:hAnsi="Arial" w:cs="Arial"/>
          <w:b/>
          <w:sz w:val="32"/>
        </w:rPr>
        <w:t>？</w:t>
      </w:r>
      <w:bookmarkEnd w:id="4"/>
    </w:p>
    <w:p w14:paraId="23134B95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很多网站会</w:t>
      </w:r>
      <w:r>
        <w:rPr>
          <w:rFonts w:ascii="Arial" w:eastAsia="等线" w:hAnsi="Arial" w:cs="Arial"/>
          <w:b/>
          <w:sz w:val="22"/>
        </w:rPr>
        <w:t>过滤空格</w:t>
      </w:r>
      <w:r>
        <w:rPr>
          <w:rFonts w:ascii="Arial" w:eastAsia="等线" w:hAnsi="Arial" w:cs="Arial"/>
          <w:sz w:val="22"/>
        </w:rPr>
        <w:t>：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你输入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cat /etc/passwd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lastRenderedPageBreak/>
        <w:t>因为中间有空格，网站直接拦截。</w:t>
      </w:r>
    </w:p>
    <w:p w14:paraId="1B474ADC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所以我们要用</w:t>
      </w:r>
      <w:r>
        <w:rPr>
          <w:rFonts w:ascii="Arial" w:eastAsia="等线" w:hAnsi="Arial" w:cs="Arial"/>
          <w:b/>
          <w:sz w:val="22"/>
        </w:rPr>
        <w:t>别的符号代替空格</w:t>
      </w:r>
      <w:r>
        <w:rPr>
          <w:rFonts w:ascii="Arial" w:eastAsia="等线" w:hAnsi="Arial" w:cs="Arial"/>
          <w:sz w:val="22"/>
        </w:rPr>
        <w:t>，骗过网站。</w:t>
      </w:r>
    </w:p>
    <w:p w14:paraId="5AFCBED5" w14:textId="77777777" w:rsidR="005F2385" w:rsidRDefault="00EE7F17">
      <w:pPr>
        <w:spacing w:before="320" w:after="120" w:line="288" w:lineRule="auto"/>
        <w:jc w:val="left"/>
        <w:outlineLvl w:val="1"/>
      </w:pPr>
      <w:bookmarkStart w:id="5" w:name="heading_5"/>
      <w:r>
        <w:rPr>
          <w:rFonts w:ascii="Arial" w:eastAsia="等线" w:hAnsi="Arial" w:cs="Arial"/>
          <w:b/>
          <w:sz w:val="32"/>
        </w:rPr>
        <w:t xml:space="preserve">1.2 4 </w:t>
      </w:r>
      <w:r>
        <w:rPr>
          <w:rFonts w:ascii="Arial" w:eastAsia="等线" w:hAnsi="Arial" w:cs="Arial"/>
          <w:b/>
          <w:sz w:val="32"/>
        </w:rPr>
        <w:t>种绕过方法（超小白讲解）</w:t>
      </w:r>
      <w:bookmarkEnd w:id="5"/>
    </w:p>
    <w:p w14:paraId="0E566FAF" w14:textId="77777777" w:rsidR="005F2385" w:rsidRDefault="00EE7F17">
      <w:pPr>
        <w:spacing w:before="300" w:after="120" w:line="288" w:lineRule="auto"/>
        <w:jc w:val="left"/>
        <w:outlineLvl w:val="2"/>
      </w:pPr>
      <w:bookmarkStart w:id="6" w:name="heading_6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1</w:t>
      </w:r>
      <w:r>
        <w:rPr>
          <w:rFonts w:ascii="Arial" w:eastAsia="等线" w:hAnsi="Arial" w:cs="Arial"/>
          <w:b/>
          <w:sz w:val="30"/>
        </w:rPr>
        <w:t>：</w:t>
      </w:r>
      <w:r>
        <w:rPr>
          <w:rFonts w:ascii="Arial" w:eastAsia="等线" w:hAnsi="Arial" w:cs="Arial"/>
          <w:b/>
          <w:sz w:val="30"/>
        </w:rPr>
        <w:t xml:space="preserve">$IFS </w:t>
      </w:r>
      <w:r>
        <w:rPr>
          <w:rFonts w:ascii="Arial" w:eastAsia="等线" w:hAnsi="Arial" w:cs="Arial"/>
          <w:b/>
          <w:sz w:val="30"/>
        </w:rPr>
        <w:t>绕过（最常用）</w:t>
      </w:r>
      <w:bookmarkEnd w:id="6"/>
    </w:p>
    <w:p w14:paraId="5DA5BC81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原理（大白话）</w:t>
      </w:r>
      <w:r>
        <w:rPr>
          <w:rFonts w:ascii="Arial" w:eastAsia="等线" w:hAnsi="Arial" w:cs="Arial"/>
          <w:sz w:val="22"/>
        </w:rPr>
        <w:br/>
        <w:t xml:space="preserve">Linux </w:t>
      </w:r>
      <w:r>
        <w:rPr>
          <w:rFonts w:ascii="Arial" w:eastAsia="等线" w:hAnsi="Arial" w:cs="Arial"/>
          <w:sz w:val="22"/>
        </w:rPr>
        <w:t>系统里，</w:t>
      </w:r>
      <w:r>
        <w:rPr>
          <w:rFonts w:ascii="Consolas" w:eastAsia="Consolas" w:hAnsi="Consolas" w:cs="Consolas"/>
          <w:sz w:val="22"/>
          <w:shd w:val="clear" w:color="auto" w:fill="EFF0F1"/>
        </w:rPr>
        <w:t>$IFS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本来是用来</w:t>
      </w:r>
      <w:r>
        <w:rPr>
          <w:rFonts w:ascii="Arial" w:eastAsia="等线" w:hAnsi="Arial" w:cs="Arial"/>
          <w:sz w:val="22"/>
        </w:rPr>
        <w:t xml:space="preserve"> “</w:t>
      </w:r>
      <w:r>
        <w:rPr>
          <w:rFonts w:ascii="Arial" w:eastAsia="等线" w:hAnsi="Arial" w:cs="Arial"/>
          <w:sz w:val="22"/>
        </w:rPr>
        <w:t>分隔单词</w:t>
      </w:r>
      <w:r>
        <w:rPr>
          <w:rFonts w:ascii="Arial" w:eastAsia="等线" w:hAnsi="Arial" w:cs="Arial"/>
          <w:sz w:val="22"/>
        </w:rPr>
        <w:t xml:space="preserve">” </w:t>
      </w:r>
      <w:r>
        <w:rPr>
          <w:rFonts w:ascii="Arial" w:eastAsia="等线" w:hAnsi="Arial" w:cs="Arial"/>
          <w:sz w:val="22"/>
        </w:rPr>
        <w:t>的系统变量，</w:t>
      </w:r>
      <w:r>
        <w:rPr>
          <w:rFonts w:ascii="Arial" w:eastAsia="等线" w:hAnsi="Arial" w:cs="Arial"/>
          <w:b/>
          <w:sz w:val="22"/>
        </w:rPr>
        <w:t>它本身就代表空格</w:t>
      </w:r>
      <w:r>
        <w:rPr>
          <w:rFonts w:ascii="Arial" w:eastAsia="等线" w:hAnsi="Arial" w:cs="Arial"/>
          <w:sz w:val="22"/>
        </w:rPr>
        <w:t>。</w:t>
      </w:r>
    </w:p>
    <w:p w14:paraId="28AA2C5E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3C1820D3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BB71B9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127.0.0.1|cat${IFS}/etc/passwd</w:t>
            </w:r>
          </w:p>
        </w:tc>
      </w:tr>
    </w:tbl>
    <w:p w14:paraId="6FBECDC1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拆开看</w:t>
      </w:r>
    </w:p>
    <w:p w14:paraId="51CA2CD8" w14:textId="77777777" w:rsidR="005F2385" w:rsidRDefault="00EE7F17">
      <w:pPr>
        <w:numPr>
          <w:ilvl w:val="0"/>
          <w:numId w:val="5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cat</w:t>
      </w:r>
      <w:r>
        <w:rPr>
          <w:rFonts w:ascii="Arial" w:eastAsia="等线" w:hAnsi="Arial" w:cs="Arial"/>
          <w:sz w:val="22"/>
        </w:rPr>
        <w:t xml:space="preserve"> = </w:t>
      </w:r>
      <w:r>
        <w:rPr>
          <w:rFonts w:ascii="Arial" w:eastAsia="等线" w:hAnsi="Arial" w:cs="Arial"/>
          <w:sz w:val="22"/>
        </w:rPr>
        <w:t>查看文件命令</w:t>
      </w:r>
    </w:p>
    <w:p w14:paraId="0DBADAED" w14:textId="77777777" w:rsidR="005F2385" w:rsidRDefault="00EE7F17">
      <w:pPr>
        <w:numPr>
          <w:ilvl w:val="0"/>
          <w:numId w:val="6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${IFS}</w:t>
      </w:r>
      <w:r>
        <w:rPr>
          <w:rFonts w:ascii="Arial" w:eastAsia="等线" w:hAnsi="Arial" w:cs="Arial"/>
          <w:sz w:val="22"/>
        </w:rPr>
        <w:t xml:space="preserve"> = </w:t>
      </w:r>
      <w:r>
        <w:rPr>
          <w:rFonts w:ascii="Arial" w:eastAsia="等线" w:hAnsi="Arial" w:cs="Arial"/>
          <w:sz w:val="22"/>
        </w:rPr>
        <w:t>代替空格</w:t>
      </w:r>
    </w:p>
    <w:p w14:paraId="71EE56D1" w14:textId="77777777" w:rsidR="005F2385" w:rsidRDefault="00EE7F17">
      <w:pPr>
        <w:numPr>
          <w:ilvl w:val="0"/>
          <w:numId w:val="7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/etc/passwd</w:t>
      </w:r>
      <w:r>
        <w:rPr>
          <w:rFonts w:ascii="Arial" w:eastAsia="等线" w:hAnsi="Arial" w:cs="Arial"/>
          <w:sz w:val="22"/>
        </w:rPr>
        <w:t xml:space="preserve"> = </w:t>
      </w:r>
      <w:r>
        <w:rPr>
          <w:rFonts w:ascii="Arial" w:eastAsia="等线" w:hAnsi="Arial" w:cs="Arial"/>
          <w:sz w:val="22"/>
        </w:rPr>
        <w:t>要查看的文件</w:t>
      </w:r>
    </w:p>
    <w:p w14:paraId="7AEEA8BA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最终执行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5958C3DB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CD75DB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cat /etc/passwd</w:t>
            </w:r>
          </w:p>
        </w:tc>
      </w:tr>
    </w:tbl>
    <w:p w14:paraId="38BAFC5E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319C46EB" w14:textId="77777777" w:rsidR="005F2385" w:rsidRDefault="00EE7F17">
      <w:pPr>
        <w:spacing w:before="300" w:after="120" w:line="288" w:lineRule="auto"/>
        <w:jc w:val="left"/>
        <w:outlineLvl w:val="2"/>
      </w:pPr>
      <w:bookmarkStart w:id="7" w:name="heading_7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2</w:t>
      </w:r>
      <w:r>
        <w:rPr>
          <w:rFonts w:ascii="Arial" w:eastAsia="等线" w:hAnsi="Arial" w:cs="Arial"/>
          <w:b/>
          <w:sz w:val="30"/>
        </w:rPr>
        <w:t>：</w:t>
      </w:r>
      <w:r>
        <w:rPr>
          <w:rFonts w:ascii="Arial" w:eastAsia="等线" w:hAnsi="Arial" w:cs="Arial"/>
          <w:b/>
          <w:sz w:val="30"/>
        </w:rPr>
        <w:t xml:space="preserve">%09 </w:t>
      </w:r>
      <w:r>
        <w:rPr>
          <w:rFonts w:ascii="Arial" w:eastAsia="等线" w:hAnsi="Arial" w:cs="Arial"/>
          <w:b/>
          <w:sz w:val="30"/>
        </w:rPr>
        <w:t>绕过（</w:t>
      </w:r>
      <w:r>
        <w:rPr>
          <w:rFonts w:ascii="Arial" w:eastAsia="等线" w:hAnsi="Arial" w:cs="Arial"/>
          <w:b/>
          <w:sz w:val="30"/>
        </w:rPr>
        <w:t xml:space="preserve">URL </w:t>
      </w:r>
      <w:r>
        <w:rPr>
          <w:rFonts w:ascii="Arial" w:eastAsia="等线" w:hAnsi="Arial" w:cs="Arial"/>
          <w:b/>
          <w:sz w:val="30"/>
        </w:rPr>
        <w:t>里的</w:t>
      </w:r>
      <w:r>
        <w:rPr>
          <w:rFonts w:ascii="Arial" w:eastAsia="等线" w:hAnsi="Arial" w:cs="Arial"/>
          <w:b/>
          <w:sz w:val="30"/>
        </w:rPr>
        <w:t xml:space="preserve"> Tab</w:t>
      </w:r>
      <w:r>
        <w:rPr>
          <w:rFonts w:ascii="Arial" w:eastAsia="等线" w:hAnsi="Arial" w:cs="Arial"/>
          <w:b/>
          <w:sz w:val="30"/>
        </w:rPr>
        <w:t>）</w:t>
      </w:r>
      <w:bookmarkEnd w:id="7"/>
    </w:p>
    <w:p w14:paraId="55404CFF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</w:p>
    <w:p w14:paraId="104FFCE6" w14:textId="77777777" w:rsidR="005F2385" w:rsidRDefault="00EE7F17">
      <w:pPr>
        <w:numPr>
          <w:ilvl w:val="0"/>
          <w:numId w:val="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空格在</w:t>
      </w:r>
      <w:r>
        <w:rPr>
          <w:rFonts w:ascii="Arial" w:eastAsia="等线" w:hAnsi="Arial" w:cs="Arial"/>
          <w:sz w:val="22"/>
        </w:rPr>
        <w:t xml:space="preserve"> URL </w:t>
      </w:r>
      <w:r>
        <w:rPr>
          <w:rFonts w:ascii="Arial" w:eastAsia="等线" w:hAnsi="Arial" w:cs="Arial"/>
          <w:sz w:val="22"/>
        </w:rPr>
        <w:t>里不能直接用</w:t>
      </w:r>
    </w:p>
    <w:p w14:paraId="1DC5EEDA" w14:textId="77777777" w:rsidR="005F2385" w:rsidRDefault="00EE7F17">
      <w:pPr>
        <w:numPr>
          <w:ilvl w:val="0"/>
          <w:numId w:val="9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%09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是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b/>
          <w:sz w:val="22"/>
        </w:rPr>
        <w:t xml:space="preserve">Tab </w:t>
      </w:r>
      <w:r>
        <w:rPr>
          <w:rFonts w:ascii="Arial" w:eastAsia="等线" w:hAnsi="Arial" w:cs="Arial"/>
          <w:b/>
          <w:sz w:val="22"/>
        </w:rPr>
        <w:t>键的</w:t>
      </w:r>
      <w:r>
        <w:rPr>
          <w:rFonts w:ascii="Arial" w:eastAsia="等线" w:hAnsi="Arial" w:cs="Arial"/>
          <w:b/>
          <w:sz w:val="22"/>
        </w:rPr>
        <w:t xml:space="preserve"> URL </w:t>
      </w:r>
      <w:r>
        <w:rPr>
          <w:rFonts w:ascii="Arial" w:eastAsia="等线" w:hAnsi="Arial" w:cs="Arial"/>
          <w:b/>
          <w:sz w:val="22"/>
        </w:rPr>
        <w:t>编码</w:t>
      </w:r>
    </w:p>
    <w:p w14:paraId="540DC0BF" w14:textId="77777777" w:rsidR="005F2385" w:rsidRDefault="00EE7F17">
      <w:pPr>
        <w:numPr>
          <w:ilvl w:val="0"/>
          <w:numId w:val="10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网站收到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%09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会自动转成</w:t>
      </w:r>
      <w:r>
        <w:rPr>
          <w:rFonts w:ascii="Arial" w:eastAsia="等线" w:hAnsi="Arial" w:cs="Arial"/>
          <w:sz w:val="22"/>
        </w:rPr>
        <w:t xml:space="preserve"> “</w:t>
      </w:r>
      <w:r>
        <w:rPr>
          <w:rFonts w:ascii="Arial" w:eastAsia="等线" w:hAnsi="Arial" w:cs="Arial"/>
          <w:sz w:val="22"/>
        </w:rPr>
        <w:t>间隔符</w:t>
      </w:r>
      <w:r>
        <w:rPr>
          <w:rFonts w:ascii="Arial" w:eastAsia="等线" w:hAnsi="Arial" w:cs="Arial"/>
          <w:sz w:val="22"/>
        </w:rPr>
        <w:t>”</w:t>
      </w:r>
      <w:r>
        <w:rPr>
          <w:rFonts w:ascii="Arial" w:eastAsia="等线" w:hAnsi="Arial" w:cs="Arial"/>
          <w:sz w:val="22"/>
        </w:rPr>
        <w:t>，等效空格</w:t>
      </w:r>
    </w:p>
    <w:p w14:paraId="3D2203A8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3F5BA824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76992F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127.0.0.1;cat%09/etc/passwd</w:t>
            </w:r>
          </w:p>
        </w:tc>
      </w:tr>
    </w:tbl>
    <w:p w14:paraId="0F31F2DB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拆开看</w:t>
      </w:r>
    </w:p>
    <w:p w14:paraId="3B001B81" w14:textId="77777777" w:rsidR="005F2385" w:rsidRDefault="00EE7F17">
      <w:pPr>
        <w:numPr>
          <w:ilvl w:val="0"/>
          <w:numId w:val="11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cat</w:t>
      </w:r>
      <w:r>
        <w:rPr>
          <w:rFonts w:ascii="Arial" w:eastAsia="等线" w:hAnsi="Arial" w:cs="Arial"/>
          <w:sz w:val="22"/>
        </w:rPr>
        <w:t xml:space="preserve"> = </w:t>
      </w:r>
      <w:r>
        <w:rPr>
          <w:rFonts w:ascii="Arial" w:eastAsia="等线" w:hAnsi="Arial" w:cs="Arial"/>
          <w:sz w:val="22"/>
        </w:rPr>
        <w:t>查看</w:t>
      </w:r>
    </w:p>
    <w:p w14:paraId="43176EEB" w14:textId="77777777" w:rsidR="005F2385" w:rsidRDefault="00EE7F17">
      <w:pPr>
        <w:numPr>
          <w:ilvl w:val="0"/>
          <w:numId w:val="12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lastRenderedPageBreak/>
        <w:t>%09</w:t>
      </w:r>
      <w:r>
        <w:rPr>
          <w:rFonts w:ascii="Arial" w:eastAsia="等线" w:hAnsi="Arial" w:cs="Arial"/>
          <w:sz w:val="22"/>
        </w:rPr>
        <w:t xml:space="preserve"> = </w:t>
      </w:r>
      <w:r>
        <w:rPr>
          <w:rFonts w:ascii="Arial" w:eastAsia="等线" w:hAnsi="Arial" w:cs="Arial"/>
          <w:sz w:val="22"/>
        </w:rPr>
        <w:t>空格</w:t>
      </w:r>
    </w:p>
    <w:p w14:paraId="6885A3C6" w14:textId="77777777" w:rsidR="005F2385" w:rsidRDefault="00EE7F17">
      <w:pPr>
        <w:numPr>
          <w:ilvl w:val="0"/>
          <w:numId w:val="13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/etc/passwd</w:t>
      </w:r>
      <w:r>
        <w:rPr>
          <w:rFonts w:ascii="Arial" w:eastAsia="等线" w:hAnsi="Arial" w:cs="Arial"/>
          <w:sz w:val="22"/>
        </w:rPr>
        <w:t xml:space="preserve"> = </w:t>
      </w:r>
      <w:r>
        <w:rPr>
          <w:rFonts w:ascii="Arial" w:eastAsia="等线" w:hAnsi="Arial" w:cs="Arial"/>
          <w:sz w:val="22"/>
        </w:rPr>
        <w:t>文件</w:t>
      </w:r>
    </w:p>
    <w:p w14:paraId="56946B2B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5BE2D1ED" w14:textId="77777777" w:rsidR="005F2385" w:rsidRDefault="00EE7F17">
      <w:pPr>
        <w:spacing w:before="300" w:after="120" w:line="288" w:lineRule="auto"/>
        <w:jc w:val="left"/>
        <w:outlineLvl w:val="2"/>
      </w:pPr>
      <w:bookmarkStart w:id="8" w:name="heading_8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3</w:t>
      </w:r>
      <w:r>
        <w:rPr>
          <w:rFonts w:ascii="Arial" w:eastAsia="等线" w:hAnsi="Arial" w:cs="Arial"/>
          <w:b/>
          <w:sz w:val="30"/>
        </w:rPr>
        <w:t>：</w:t>
      </w:r>
      <w:r>
        <w:rPr>
          <w:rFonts w:ascii="Arial" w:eastAsia="等线" w:hAnsi="Arial" w:cs="Arial"/>
          <w:b/>
          <w:sz w:val="30"/>
        </w:rPr>
        <w:t xml:space="preserve">{} </w:t>
      </w:r>
      <w:r>
        <w:rPr>
          <w:rFonts w:ascii="Arial" w:eastAsia="等线" w:hAnsi="Arial" w:cs="Arial"/>
          <w:b/>
          <w:sz w:val="30"/>
        </w:rPr>
        <w:t>花括号绕过</w:t>
      </w:r>
      <w:bookmarkEnd w:id="8"/>
    </w:p>
    <w:p w14:paraId="6BD1A948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  <w:r>
        <w:rPr>
          <w:rFonts w:ascii="Arial" w:eastAsia="等线" w:hAnsi="Arial" w:cs="Arial"/>
          <w:sz w:val="22"/>
        </w:rPr>
        <w:br/>
        <w:t xml:space="preserve">Shell </w:t>
      </w:r>
      <w:r>
        <w:rPr>
          <w:rFonts w:ascii="Arial" w:eastAsia="等线" w:hAnsi="Arial" w:cs="Arial"/>
          <w:sz w:val="22"/>
        </w:rPr>
        <w:t>看到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{a,b}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会自动变成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a b</w:t>
      </w:r>
      <w:r>
        <w:rPr>
          <w:rFonts w:ascii="Arial" w:eastAsia="等线" w:hAnsi="Arial" w:cs="Arial"/>
          <w:sz w:val="22"/>
        </w:rPr>
        <w:t>，自带空格效果。</w:t>
      </w:r>
    </w:p>
    <w:p w14:paraId="504A56D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5BE8BB59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3B03F2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127.0.0.1;{cat,/etc/passwd}</w:t>
            </w:r>
          </w:p>
        </w:tc>
      </w:tr>
    </w:tbl>
    <w:p w14:paraId="30375F77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自动变成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3F284BAD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12DA4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cat /etc/passwd</w:t>
            </w:r>
          </w:p>
        </w:tc>
      </w:tr>
    </w:tbl>
    <w:p w14:paraId="6A02ACD1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306B7816" w14:textId="77777777" w:rsidR="005F2385" w:rsidRDefault="00EE7F17">
      <w:pPr>
        <w:spacing w:before="300" w:after="120" w:line="288" w:lineRule="auto"/>
        <w:jc w:val="left"/>
        <w:outlineLvl w:val="2"/>
      </w:pPr>
      <w:bookmarkStart w:id="9" w:name="heading_9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4</w:t>
      </w:r>
      <w:r>
        <w:rPr>
          <w:rFonts w:ascii="Arial" w:eastAsia="等线" w:hAnsi="Arial" w:cs="Arial"/>
          <w:b/>
          <w:sz w:val="30"/>
        </w:rPr>
        <w:t>：</w:t>
      </w:r>
      <w:r>
        <w:rPr>
          <w:rFonts w:ascii="Arial" w:eastAsia="等线" w:hAnsi="Arial" w:cs="Arial"/>
          <w:b/>
          <w:sz w:val="30"/>
        </w:rPr>
        <w:t xml:space="preserve">&lt; </w:t>
      </w:r>
      <w:r>
        <w:rPr>
          <w:rFonts w:ascii="Arial" w:eastAsia="等线" w:hAnsi="Arial" w:cs="Arial"/>
          <w:b/>
          <w:sz w:val="30"/>
        </w:rPr>
        <w:t>小于号绕过</w:t>
      </w:r>
      <w:bookmarkEnd w:id="9"/>
    </w:p>
    <w:p w14:paraId="0B834C3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  <w:r>
        <w:rPr>
          <w:rFonts w:ascii="Arial" w:eastAsia="等线" w:hAnsi="Arial" w:cs="Arial"/>
          <w:sz w:val="22"/>
        </w:rPr>
        <w:br/>
      </w:r>
      <w:r>
        <w:rPr>
          <w:rFonts w:ascii="Consolas" w:eastAsia="Consolas" w:hAnsi="Consolas" w:cs="Consolas"/>
          <w:sz w:val="22"/>
          <w:shd w:val="clear" w:color="auto" w:fill="EFF0F1"/>
        </w:rPr>
        <w:t>&lt;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是</w:t>
      </w:r>
      <w:r>
        <w:rPr>
          <w:rFonts w:ascii="Arial" w:eastAsia="等线" w:hAnsi="Arial" w:cs="Arial"/>
          <w:sz w:val="22"/>
        </w:rPr>
        <w:t xml:space="preserve"> “</w:t>
      </w:r>
      <w:r>
        <w:rPr>
          <w:rFonts w:ascii="Arial" w:eastAsia="等线" w:hAnsi="Arial" w:cs="Arial"/>
          <w:sz w:val="22"/>
        </w:rPr>
        <w:t>把文件内容传给命令</w:t>
      </w:r>
      <w:r>
        <w:rPr>
          <w:rFonts w:ascii="Arial" w:eastAsia="等线" w:hAnsi="Arial" w:cs="Arial"/>
          <w:sz w:val="22"/>
        </w:rPr>
        <w:t>”</w:t>
      </w:r>
      <w:r>
        <w:rPr>
          <w:rFonts w:ascii="Arial" w:eastAsia="等线" w:hAnsi="Arial" w:cs="Arial"/>
          <w:sz w:val="22"/>
        </w:rPr>
        <w:t>，不需要空格。</w:t>
      </w:r>
    </w:p>
    <w:p w14:paraId="1F8336F1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055C85E2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4C2D36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127.0.0.1;cat&lt;/etc/passwd</w:t>
            </w:r>
          </w:p>
        </w:tc>
      </w:tr>
    </w:tbl>
    <w:p w14:paraId="08350D14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等效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2E07DF1D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CBA8E7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cat /etc/passwd</w:t>
            </w:r>
          </w:p>
        </w:tc>
      </w:tr>
    </w:tbl>
    <w:p w14:paraId="28194886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76A33237" w14:textId="77777777" w:rsidR="005F2385" w:rsidRDefault="00EE7F17">
      <w:pPr>
        <w:spacing w:before="320" w:after="120" w:line="288" w:lineRule="auto"/>
        <w:jc w:val="left"/>
        <w:outlineLvl w:val="1"/>
      </w:pPr>
      <w:bookmarkStart w:id="10" w:name="heading_10"/>
      <w:r>
        <w:rPr>
          <w:rFonts w:ascii="Arial" w:eastAsia="等线" w:hAnsi="Arial" w:cs="Arial"/>
          <w:b/>
          <w:sz w:val="32"/>
        </w:rPr>
        <w:t xml:space="preserve">1.3 </w:t>
      </w:r>
      <w:r>
        <w:rPr>
          <w:rFonts w:ascii="Arial" w:eastAsia="等线" w:hAnsi="Arial" w:cs="Arial"/>
          <w:b/>
          <w:sz w:val="32"/>
        </w:rPr>
        <w:t>靶场源码</w:t>
      </w:r>
      <w:r>
        <w:rPr>
          <w:rFonts w:ascii="Arial" w:eastAsia="等线" w:hAnsi="Arial" w:cs="Arial"/>
          <w:b/>
          <w:sz w:val="32"/>
        </w:rPr>
        <w:t xml:space="preserve"> 02.php </w:t>
      </w:r>
      <w:r>
        <w:rPr>
          <w:rFonts w:ascii="Arial" w:eastAsia="等线" w:hAnsi="Arial" w:cs="Arial"/>
          <w:b/>
          <w:sz w:val="32"/>
        </w:rPr>
        <w:t>逐行小白审计</w:t>
      </w:r>
      <w:bookmarkEnd w:id="10"/>
    </w:p>
    <w:p w14:paraId="0881CDC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这是网站</w:t>
      </w:r>
      <w:r>
        <w:rPr>
          <w:rFonts w:ascii="Arial" w:eastAsia="等线" w:hAnsi="Arial" w:cs="Arial"/>
          <w:b/>
          <w:sz w:val="22"/>
        </w:rPr>
        <w:t>有漏洞的源代码</w:t>
      </w:r>
      <w:r>
        <w:rPr>
          <w:rFonts w:ascii="Arial" w:eastAsia="等线" w:hAnsi="Arial" w:cs="Arial"/>
          <w:sz w:val="22"/>
        </w:rPr>
        <w:t>，我一行一行讲：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29B69366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314CDE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lastRenderedPageBreak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第</w:t>
            </w:r>
            <w:r>
              <w:rPr>
                <w:rFonts w:ascii="Consolas" w:eastAsia="Consolas" w:hAnsi="Consolas" w:cs="Consolas"/>
                <w:sz w:val="22"/>
              </w:rPr>
              <w:t>1</w:t>
            </w:r>
            <w:r>
              <w:rPr>
                <w:rFonts w:ascii="Consolas" w:eastAsia="Consolas" w:hAnsi="Consolas" w:cs="Consolas"/>
                <w:sz w:val="22"/>
              </w:rPr>
              <w:t>行：从网址里拿到</w:t>
            </w:r>
            <w:r>
              <w:rPr>
                <w:rFonts w:ascii="Consolas" w:eastAsia="Consolas" w:hAnsi="Consolas" w:cs="Consolas"/>
                <w:sz w:val="22"/>
              </w:rPr>
              <w:t xml:space="preserve"> ip </w:t>
            </w:r>
            <w:r>
              <w:rPr>
                <w:rFonts w:ascii="Consolas" w:eastAsia="Consolas" w:hAnsi="Consolas" w:cs="Consolas"/>
                <w:sz w:val="22"/>
              </w:rPr>
              <w:t>参数（你输入的内容）</w:t>
            </w:r>
            <w:r>
              <w:rPr>
                <w:rFonts w:ascii="Consolas" w:eastAsia="Consolas" w:hAnsi="Consolas" w:cs="Consolas"/>
                <w:sz w:val="22"/>
              </w:rPr>
              <w:br/>
              <w:t>$ip = $_GET['ip'];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第</w:t>
            </w:r>
            <w:r>
              <w:rPr>
                <w:rFonts w:ascii="Consolas" w:eastAsia="Consolas" w:hAnsi="Consolas" w:cs="Consolas"/>
                <w:sz w:val="22"/>
              </w:rPr>
              <w:t>2</w:t>
            </w:r>
            <w:r>
              <w:rPr>
                <w:rFonts w:ascii="Consolas" w:eastAsia="Consolas" w:hAnsi="Consolas" w:cs="Consolas"/>
                <w:sz w:val="22"/>
              </w:rPr>
              <w:t>行：如果</w:t>
            </w:r>
            <w:r>
              <w:rPr>
                <w:rFonts w:ascii="Consolas" w:eastAsia="Consolas" w:hAnsi="Consolas" w:cs="Consolas"/>
                <w:sz w:val="22"/>
              </w:rPr>
              <w:t xml:space="preserve"> ip </w:t>
            </w:r>
            <w:r>
              <w:rPr>
                <w:rFonts w:ascii="Consolas" w:eastAsia="Consolas" w:hAnsi="Consolas" w:cs="Consolas"/>
                <w:sz w:val="22"/>
              </w:rPr>
              <w:t>不为空就往下走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if(isset($ip)){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// </w:t>
            </w:r>
            <w:r>
              <w:rPr>
                <w:rFonts w:ascii="Consolas" w:eastAsia="Consolas" w:hAnsi="Consolas" w:cs="Consolas"/>
                <w:sz w:val="22"/>
              </w:rPr>
              <w:t>第</w:t>
            </w:r>
            <w:r>
              <w:rPr>
                <w:rFonts w:ascii="Consolas" w:eastAsia="Consolas" w:hAnsi="Consolas" w:cs="Consolas"/>
                <w:sz w:val="22"/>
              </w:rPr>
              <w:t>3</w:t>
            </w:r>
            <w:r>
              <w:rPr>
                <w:rFonts w:ascii="Consolas" w:eastAsia="Consolas" w:hAnsi="Consolas" w:cs="Consolas"/>
                <w:sz w:val="22"/>
              </w:rPr>
              <w:t>行：高危漏洞！直接把你输入的内容拼进命令！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system("ping -c 3 ".$ip);</w:t>
            </w:r>
            <w:r>
              <w:rPr>
                <w:rFonts w:ascii="Consolas" w:eastAsia="Consolas" w:hAnsi="Consolas" w:cs="Consolas"/>
                <w:sz w:val="22"/>
              </w:rPr>
              <w:br/>
              <w:t>}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775717C6" w14:textId="77777777" w:rsidR="005F2385" w:rsidRDefault="00EE7F17">
      <w:pPr>
        <w:spacing w:before="300" w:after="120" w:line="288" w:lineRule="auto"/>
        <w:jc w:val="left"/>
        <w:outlineLvl w:val="2"/>
      </w:pPr>
      <w:bookmarkStart w:id="11" w:name="heading_11"/>
      <w:r>
        <w:rPr>
          <w:rFonts w:ascii="Arial" w:eastAsia="等线" w:hAnsi="Arial" w:cs="Arial"/>
          <w:b/>
          <w:sz w:val="30"/>
        </w:rPr>
        <w:lastRenderedPageBreak/>
        <w:t>漏洞在哪？（小白必懂）</w:t>
      </w:r>
      <w:bookmarkEnd w:id="11"/>
    </w:p>
    <w:p w14:paraId="73D1229E" w14:textId="77777777" w:rsidR="005F2385" w:rsidRDefault="00EE7F17">
      <w:pPr>
        <w:numPr>
          <w:ilvl w:val="0"/>
          <w:numId w:val="14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没有检查你输入的是什么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你输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127.0.0.1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可以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你输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127.0.0.1 | rm -rf /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也可以</w:t>
      </w:r>
    </w:p>
    <w:p w14:paraId="3C1921F6" w14:textId="77777777" w:rsidR="005F2385" w:rsidRDefault="00EE7F17">
      <w:pPr>
        <w:numPr>
          <w:ilvl w:val="0"/>
          <w:numId w:val="15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没有过滤任何危险符号</w:t>
      </w:r>
      <w:r>
        <w:rPr>
          <w:rFonts w:ascii="Arial" w:eastAsia="等线" w:hAnsi="Arial" w:cs="Arial"/>
          <w:sz w:val="22"/>
        </w:rPr>
        <w:br/>
      </w:r>
      <w:r>
        <w:rPr>
          <w:rFonts w:ascii="Consolas" w:eastAsia="Consolas" w:hAnsi="Consolas" w:cs="Consolas"/>
          <w:sz w:val="22"/>
          <w:shd w:val="clear" w:color="auto" w:fill="EFF0F1"/>
        </w:rPr>
        <w:t>| ; &amp; &amp;&amp; $ {} &lt; &gt;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全都不拦</w:t>
      </w:r>
    </w:p>
    <w:p w14:paraId="39C96911" w14:textId="77777777" w:rsidR="005F2385" w:rsidRDefault="00EE7F17">
      <w:pPr>
        <w:numPr>
          <w:ilvl w:val="0"/>
          <w:numId w:val="16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直接用</w:t>
      </w:r>
      <w:r>
        <w:rPr>
          <w:rFonts w:ascii="Arial" w:eastAsia="等线" w:hAnsi="Arial" w:cs="Arial"/>
          <w:b/>
          <w:sz w:val="22"/>
        </w:rPr>
        <w:t xml:space="preserve"> system () </w:t>
      </w:r>
      <w:r>
        <w:rPr>
          <w:rFonts w:ascii="Arial" w:eastAsia="等线" w:hAnsi="Arial" w:cs="Arial"/>
          <w:b/>
          <w:sz w:val="22"/>
        </w:rPr>
        <w:t>执行系统命令</w:t>
      </w:r>
    </w:p>
    <w:p w14:paraId="575CD80E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→ </w:t>
      </w:r>
      <w:r>
        <w:rPr>
          <w:rFonts w:ascii="Arial" w:eastAsia="等线" w:hAnsi="Arial" w:cs="Arial"/>
          <w:b/>
          <w:sz w:val="22"/>
        </w:rPr>
        <w:t>这就是命令执行漏洞的根源</w:t>
      </w:r>
      <w:r>
        <w:rPr>
          <w:rFonts w:ascii="Arial" w:eastAsia="等线" w:hAnsi="Arial" w:cs="Arial"/>
          <w:sz w:val="22"/>
        </w:rPr>
        <w:t>。</w:t>
      </w:r>
    </w:p>
    <w:p w14:paraId="48F22D64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7712656D" w14:textId="77777777" w:rsidR="005F2385" w:rsidRDefault="00EE7F17">
      <w:pPr>
        <w:spacing w:before="380" w:after="140" w:line="288" w:lineRule="auto"/>
        <w:jc w:val="left"/>
        <w:outlineLvl w:val="0"/>
      </w:pPr>
      <w:bookmarkStart w:id="12" w:name="heading_12"/>
      <w:r>
        <w:rPr>
          <w:rFonts w:ascii="Arial" w:eastAsia="等线" w:hAnsi="Arial" w:cs="Arial"/>
          <w:b/>
          <w:sz w:val="36"/>
        </w:rPr>
        <w:t>第</w:t>
      </w:r>
      <w:r>
        <w:rPr>
          <w:rFonts w:ascii="Arial" w:eastAsia="等线" w:hAnsi="Arial" w:cs="Arial"/>
          <w:b/>
          <w:sz w:val="36"/>
        </w:rPr>
        <w:t xml:space="preserve"> 2 </w:t>
      </w:r>
      <w:r>
        <w:rPr>
          <w:rFonts w:ascii="Arial" w:eastAsia="等线" w:hAnsi="Arial" w:cs="Arial"/>
          <w:b/>
          <w:sz w:val="36"/>
        </w:rPr>
        <w:t>部分：关键字绕过（任务</w:t>
      </w:r>
      <w:r>
        <w:rPr>
          <w:rFonts w:ascii="Arial" w:eastAsia="等线" w:hAnsi="Arial" w:cs="Arial"/>
          <w:b/>
          <w:sz w:val="36"/>
        </w:rPr>
        <w:t xml:space="preserve"> 5.4</w:t>
      </w:r>
      <w:r>
        <w:rPr>
          <w:rFonts w:ascii="Arial" w:eastAsia="等线" w:hAnsi="Arial" w:cs="Arial"/>
          <w:b/>
          <w:sz w:val="36"/>
        </w:rPr>
        <w:t>）</w:t>
      </w:r>
      <w:bookmarkEnd w:id="12"/>
    </w:p>
    <w:p w14:paraId="443221C4" w14:textId="77777777" w:rsidR="005F2385" w:rsidRDefault="00EE7F17">
      <w:pPr>
        <w:spacing w:before="320" w:after="120" w:line="288" w:lineRule="auto"/>
        <w:jc w:val="left"/>
        <w:outlineLvl w:val="1"/>
      </w:pPr>
      <w:bookmarkStart w:id="13" w:name="heading_13"/>
      <w:r>
        <w:rPr>
          <w:rFonts w:ascii="Arial" w:eastAsia="等线" w:hAnsi="Arial" w:cs="Arial"/>
          <w:b/>
          <w:sz w:val="32"/>
        </w:rPr>
        <w:t xml:space="preserve">2.1 </w:t>
      </w:r>
      <w:r>
        <w:rPr>
          <w:rFonts w:ascii="Arial" w:eastAsia="等线" w:hAnsi="Arial" w:cs="Arial"/>
          <w:b/>
          <w:sz w:val="32"/>
        </w:rPr>
        <w:t>什么是</w:t>
      </w:r>
      <w:r>
        <w:rPr>
          <w:rFonts w:ascii="Arial" w:eastAsia="等线" w:hAnsi="Arial" w:cs="Arial"/>
          <w:b/>
          <w:sz w:val="32"/>
        </w:rPr>
        <w:t xml:space="preserve"> </w:t>
      </w:r>
      <w:r>
        <w:rPr>
          <w:rFonts w:ascii="Arial" w:eastAsia="等线" w:hAnsi="Arial" w:cs="Arial"/>
          <w:b/>
          <w:sz w:val="32"/>
        </w:rPr>
        <w:t>“</w:t>
      </w:r>
      <w:r>
        <w:rPr>
          <w:rFonts w:ascii="Arial" w:eastAsia="等线" w:hAnsi="Arial" w:cs="Arial"/>
          <w:b/>
          <w:sz w:val="32"/>
        </w:rPr>
        <w:t>关键字绕过</w:t>
      </w:r>
      <w:r>
        <w:rPr>
          <w:rFonts w:ascii="Arial" w:eastAsia="等线" w:hAnsi="Arial" w:cs="Arial"/>
          <w:b/>
          <w:sz w:val="32"/>
        </w:rPr>
        <w:t>”</w:t>
      </w:r>
      <w:r>
        <w:rPr>
          <w:rFonts w:ascii="Arial" w:eastAsia="等线" w:hAnsi="Arial" w:cs="Arial"/>
          <w:b/>
          <w:sz w:val="32"/>
        </w:rPr>
        <w:t>？</w:t>
      </w:r>
      <w:bookmarkEnd w:id="13"/>
    </w:p>
    <w:p w14:paraId="4845009A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网站过滤了危险命令，比如：</w:t>
      </w:r>
      <w:r>
        <w:rPr>
          <w:rFonts w:ascii="Arial" w:eastAsia="等线" w:hAnsi="Arial" w:cs="Arial"/>
          <w:sz w:val="22"/>
        </w:rPr>
        <w:br/>
      </w:r>
      <w:r>
        <w:rPr>
          <w:rFonts w:ascii="Consolas" w:eastAsia="Consolas" w:hAnsi="Consolas" w:cs="Consolas"/>
          <w:sz w:val="22"/>
          <w:shd w:val="clear" w:color="auto" w:fill="EFF0F1"/>
        </w:rPr>
        <w:t>cat</w:t>
      </w:r>
      <w:r>
        <w:rPr>
          <w:rFonts w:ascii="Consolas" w:eastAsia="Consolas" w:hAnsi="Consolas" w:cs="Consolas"/>
          <w:sz w:val="22"/>
          <w:shd w:val="clear" w:color="auto" w:fill="EFF0F1"/>
        </w:rPr>
        <w:t>、</w:t>
      </w:r>
      <w:r>
        <w:rPr>
          <w:rFonts w:ascii="Consolas" w:eastAsia="Consolas" w:hAnsi="Consolas" w:cs="Consolas"/>
          <w:sz w:val="22"/>
          <w:shd w:val="clear" w:color="auto" w:fill="EFF0F1"/>
        </w:rPr>
        <w:t>ls</w:t>
      </w:r>
      <w:r>
        <w:rPr>
          <w:rFonts w:ascii="Consolas" w:eastAsia="Consolas" w:hAnsi="Consolas" w:cs="Consolas"/>
          <w:sz w:val="22"/>
          <w:shd w:val="clear" w:color="auto" w:fill="EFF0F1"/>
        </w:rPr>
        <w:t>、</w:t>
      </w:r>
      <w:r>
        <w:rPr>
          <w:rFonts w:ascii="Consolas" w:eastAsia="Consolas" w:hAnsi="Consolas" w:cs="Consolas"/>
          <w:sz w:val="22"/>
          <w:shd w:val="clear" w:color="auto" w:fill="EFF0F1"/>
        </w:rPr>
        <w:t>id</w:t>
      </w:r>
      <w:r>
        <w:rPr>
          <w:rFonts w:ascii="Consolas" w:eastAsia="Consolas" w:hAnsi="Consolas" w:cs="Consolas"/>
          <w:sz w:val="22"/>
          <w:shd w:val="clear" w:color="auto" w:fill="EFF0F1"/>
        </w:rPr>
        <w:t>、</w:t>
      </w:r>
      <w:r>
        <w:rPr>
          <w:rFonts w:ascii="Consolas" w:eastAsia="Consolas" w:hAnsi="Consolas" w:cs="Consolas"/>
          <w:sz w:val="22"/>
          <w:shd w:val="clear" w:color="auto" w:fill="EFF0F1"/>
        </w:rPr>
        <w:t>ifconfig</w:t>
      </w:r>
      <w:r>
        <w:rPr>
          <w:rFonts w:ascii="Consolas" w:eastAsia="Consolas" w:hAnsi="Consolas" w:cs="Consolas"/>
          <w:sz w:val="22"/>
          <w:shd w:val="clear" w:color="auto" w:fill="EFF0F1"/>
        </w:rPr>
        <w:t>、</w:t>
      </w:r>
      <w:r>
        <w:rPr>
          <w:rFonts w:ascii="Consolas" w:eastAsia="Consolas" w:hAnsi="Consolas" w:cs="Consolas"/>
          <w:sz w:val="22"/>
          <w:shd w:val="clear" w:color="auto" w:fill="EFF0F1"/>
        </w:rPr>
        <w:t>rm</w:t>
      </w:r>
    </w:p>
    <w:p w14:paraId="6AE300C9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你直接输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cat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会被拦截。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所以我们要</w:t>
      </w:r>
      <w:r>
        <w:rPr>
          <w:rFonts w:ascii="Arial" w:eastAsia="等线" w:hAnsi="Arial" w:cs="Arial"/>
          <w:b/>
          <w:sz w:val="22"/>
        </w:rPr>
        <w:t>把命令变形</w:t>
      </w:r>
      <w:r>
        <w:rPr>
          <w:rFonts w:ascii="Arial" w:eastAsia="等线" w:hAnsi="Arial" w:cs="Arial"/>
          <w:sz w:val="22"/>
        </w:rPr>
        <w:t>，让网站认不出来。</w:t>
      </w:r>
    </w:p>
    <w:p w14:paraId="7CE0AC91" w14:textId="77777777" w:rsidR="005F2385" w:rsidRDefault="00EE7F17">
      <w:pPr>
        <w:spacing w:before="320" w:after="120" w:line="288" w:lineRule="auto"/>
        <w:jc w:val="left"/>
        <w:outlineLvl w:val="1"/>
      </w:pPr>
      <w:bookmarkStart w:id="14" w:name="heading_14"/>
      <w:r>
        <w:rPr>
          <w:rFonts w:ascii="Arial" w:eastAsia="等线" w:hAnsi="Arial" w:cs="Arial"/>
          <w:b/>
          <w:sz w:val="32"/>
        </w:rPr>
        <w:t xml:space="preserve">2.2 6 </w:t>
      </w:r>
      <w:r>
        <w:rPr>
          <w:rFonts w:ascii="Arial" w:eastAsia="等线" w:hAnsi="Arial" w:cs="Arial"/>
          <w:b/>
          <w:sz w:val="32"/>
        </w:rPr>
        <w:t>种关键字绕过（小白超详细）</w:t>
      </w:r>
      <w:bookmarkEnd w:id="14"/>
    </w:p>
    <w:p w14:paraId="38954AED" w14:textId="77777777" w:rsidR="005F2385" w:rsidRDefault="00EE7F17">
      <w:pPr>
        <w:spacing w:before="300" w:after="120" w:line="288" w:lineRule="auto"/>
        <w:jc w:val="left"/>
        <w:outlineLvl w:val="2"/>
      </w:pPr>
      <w:bookmarkStart w:id="15" w:name="heading_15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1</w:t>
      </w:r>
      <w:r>
        <w:rPr>
          <w:rFonts w:ascii="Arial" w:eastAsia="等线" w:hAnsi="Arial" w:cs="Arial"/>
          <w:b/>
          <w:sz w:val="30"/>
        </w:rPr>
        <w:t>：变量拼接绕过</w:t>
      </w:r>
      <w:bookmarkEnd w:id="15"/>
    </w:p>
    <w:p w14:paraId="26727A5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把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cat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拆成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和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at</w:t>
      </w:r>
      <w:r>
        <w:rPr>
          <w:rFonts w:ascii="Arial" w:eastAsia="等线" w:hAnsi="Arial" w:cs="Arial"/>
          <w:sz w:val="22"/>
        </w:rPr>
        <w:t>，用变量拼起来。</w:t>
      </w:r>
    </w:p>
    <w:p w14:paraId="4ABBA544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42AB17F5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21AB1B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lastRenderedPageBreak/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127.0.0.1;a=c;b=at;$a$b /etc/passwd</w:t>
            </w:r>
          </w:p>
        </w:tc>
      </w:tr>
    </w:tbl>
    <w:p w14:paraId="58FFF3F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拆开</w:t>
      </w:r>
    </w:p>
    <w:p w14:paraId="7EC3CD85" w14:textId="77777777" w:rsidR="005F2385" w:rsidRDefault="00EE7F17">
      <w:pPr>
        <w:numPr>
          <w:ilvl w:val="0"/>
          <w:numId w:val="17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a=c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变量</w:t>
      </w:r>
      <w:r>
        <w:rPr>
          <w:rFonts w:ascii="Arial" w:eastAsia="等线" w:hAnsi="Arial" w:cs="Arial"/>
          <w:sz w:val="22"/>
        </w:rPr>
        <w:t xml:space="preserve"> a </w:t>
      </w:r>
      <w:r>
        <w:rPr>
          <w:rFonts w:ascii="Arial" w:eastAsia="等线" w:hAnsi="Arial" w:cs="Arial"/>
          <w:sz w:val="22"/>
        </w:rPr>
        <w:t>等于</w:t>
      </w:r>
      <w:r>
        <w:rPr>
          <w:rFonts w:ascii="Arial" w:eastAsia="等线" w:hAnsi="Arial" w:cs="Arial"/>
          <w:sz w:val="22"/>
        </w:rPr>
        <w:t xml:space="preserve"> c</w:t>
      </w:r>
    </w:p>
    <w:p w14:paraId="7B24675D" w14:textId="77777777" w:rsidR="005F2385" w:rsidRDefault="00EE7F17">
      <w:pPr>
        <w:numPr>
          <w:ilvl w:val="0"/>
          <w:numId w:val="18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b=at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变量</w:t>
      </w:r>
      <w:r>
        <w:rPr>
          <w:rFonts w:ascii="Arial" w:eastAsia="等线" w:hAnsi="Arial" w:cs="Arial"/>
          <w:sz w:val="22"/>
        </w:rPr>
        <w:t xml:space="preserve"> b </w:t>
      </w:r>
      <w:r>
        <w:rPr>
          <w:rFonts w:ascii="Arial" w:eastAsia="等线" w:hAnsi="Arial" w:cs="Arial"/>
          <w:sz w:val="22"/>
        </w:rPr>
        <w:t>等于</w:t>
      </w:r>
      <w:r>
        <w:rPr>
          <w:rFonts w:ascii="Arial" w:eastAsia="等线" w:hAnsi="Arial" w:cs="Arial"/>
          <w:sz w:val="22"/>
        </w:rPr>
        <w:t xml:space="preserve"> at</w:t>
      </w:r>
    </w:p>
    <w:p w14:paraId="564872CB" w14:textId="77777777" w:rsidR="005F2385" w:rsidRDefault="00EE7F17">
      <w:pPr>
        <w:numPr>
          <w:ilvl w:val="0"/>
          <w:numId w:val="19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$a$b</w:t>
      </w:r>
      <w:r>
        <w:rPr>
          <w:rFonts w:ascii="Arial" w:eastAsia="等线" w:hAnsi="Arial" w:cs="Arial"/>
          <w:sz w:val="22"/>
        </w:rPr>
        <w:t xml:space="preserve"> → c + at = </w:t>
      </w:r>
      <w:r>
        <w:rPr>
          <w:rFonts w:ascii="Arial" w:eastAsia="等线" w:hAnsi="Arial" w:cs="Arial"/>
          <w:b/>
          <w:sz w:val="22"/>
        </w:rPr>
        <w:t>cat</w:t>
      </w:r>
    </w:p>
    <w:p w14:paraId="2ED01D2A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627EF98A" w14:textId="77777777" w:rsidR="005F2385" w:rsidRDefault="00EE7F17">
      <w:pPr>
        <w:spacing w:before="300" w:after="120" w:line="288" w:lineRule="auto"/>
        <w:jc w:val="left"/>
        <w:outlineLvl w:val="2"/>
      </w:pPr>
      <w:bookmarkStart w:id="16" w:name="heading_16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2</w:t>
      </w:r>
      <w:r>
        <w:rPr>
          <w:rFonts w:ascii="Arial" w:eastAsia="等线" w:hAnsi="Arial" w:cs="Arial"/>
          <w:b/>
          <w:sz w:val="30"/>
        </w:rPr>
        <w:t>：空变量绕过</w:t>
      </w:r>
      <w:bookmarkEnd w:id="16"/>
    </w:p>
    <w:p w14:paraId="5D783B68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在关键字中间插一个空变量，网站认不出来，但系统能执行。</w:t>
      </w:r>
    </w:p>
    <w:p w14:paraId="3BF40449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09416EF6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5FB99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127.0.0.1;c$()at /etc/passwd</w:t>
            </w:r>
          </w:p>
        </w:tc>
      </w:tr>
    </w:tbl>
    <w:p w14:paraId="150B417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拆开</w:t>
      </w:r>
    </w:p>
    <w:p w14:paraId="1C57AC46" w14:textId="77777777" w:rsidR="005F2385" w:rsidRDefault="00EE7F17">
      <w:pPr>
        <w:numPr>
          <w:ilvl w:val="0"/>
          <w:numId w:val="20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c$()at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Consolas" w:eastAsia="Consolas" w:hAnsi="Consolas" w:cs="Consolas"/>
          <w:sz w:val="22"/>
          <w:shd w:val="clear" w:color="auto" w:fill="EFF0F1"/>
        </w:rPr>
        <w:t>c</w:t>
      </w:r>
      <w:r>
        <w:rPr>
          <w:rFonts w:ascii="Arial" w:eastAsia="等线" w:hAnsi="Arial" w:cs="Arial"/>
          <w:sz w:val="22"/>
        </w:rPr>
        <w:t xml:space="preserve"> + </w:t>
      </w:r>
      <w:r>
        <w:rPr>
          <w:rFonts w:ascii="Arial" w:eastAsia="等线" w:hAnsi="Arial" w:cs="Arial"/>
          <w:sz w:val="22"/>
        </w:rPr>
        <w:t>空</w:t>
      </w:r>
      <w:r>
        <w:rPr>
          <w:rFonts w:ascii="Arial" w:eastAsia="等线" w:hAnsi="Arial" w:cs="Arial"/>
          <w:sz w:val="22"/>
        </w:rPr>
        <w:t xml:space="preserve"> + </w:t>
      </w:r>
      <w:r>
        <w:rPr>
          <w:rFonts w:ascii="Consolas" w:eastAsia="Consolas" w:hAnsi="Consolas" w:cs="Consolas"/>
          <w:sz w:val="22"/>
          <w:shd w:val="clear" w:color="auto" w:fill="EFF0F1"/>
        </w:rPr>
        <w:t>at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b/>
          <w:sz w:val="22"/>
        </w:rPr>
        <w:t>cat</w:t>
      </w:r>
    </w:p>
    <w:p w14:paraId="3DD78AA1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04D1CD9B" w14:textId="77777777" w:rsidR="005F2385" w:rsidRDefault="00EE7F17">
      <w:pPr>
        <w:spacing w:before="300" w:after="120" w:line="288" w:lineRule="auto"/>
        <w:jc w:val="left"/>
        <w:outlineLvl w:val="2"/>
      </w:pPr>
      <w:bookmarkStart w:id="17" w:name="heading_17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3</w:t>
      </w:r>
      <w:r>
        <w:rPr>
          <w:rFonts w:ascii="Arial" w:eastAsia="等线" w:hAnsi="Arial" w:cs="Arial"/>
          <w:b/>
          <w:sz w:val="30"/>
        </w:rPr>
        <w:t>：系统变量绕过</w:t>
      </w:r>
      <w:bookmarkEnd w:id="17"/>
    </w:p>
    <w:p w14:paraId="010352B2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从系统自带变量里</w:t>
      </w:r>
      <w:r>
        <w:rPr>
          <w:rFonts w:ascii="Arial" w:eastAsia="等线" w:hAnsi="Arial" w:cs="Arial"/>
          <w:sz w:val="22"/>
        </w:rPr>
        <w:t xml:space="preserve"> “</w:t>
      </w:r>
      <w:r>
        <w:rPr>
          <w:rFonts w:ascii="Arial" w:eastAsia="等线" w:hAnsi="Arial" w:cs="Arial"/>
          <w:sz w:val="22"/>
        </w:rPr>
        <w:t>抠</w:t>
      </w:r>
      <w:r>
        <w:rPr>
          <w:rFonts w:ascii="Arial" w:eastAsia="等线" w:hAnsi="Arial" w:cs="Arial"/>
          <w:sz w:val="22"/>
        </w:rPr>
        <w:t xml:space="preserve">” </w:t>
      </w:r>
      <w:r>
        <w:rPr>
          <w:rFonts w:ascii="Arial" w:eastAsia="等线" w:hAnsi="Arial" w:cs="Arial"/>
          <w:sz w:val="22"/>
        </w:rPr>
        <w:t>出一个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</w:t>
      </w:r>
      <w:r>
        <w:rPr>
          <w:rFonts w:ascii="Arial" w:eastAsia="等线" w:hAnsi="Arial" w:cs="Arial"/>
          <w:sz w:val="22"/>
        </w:rPr>
        <w:t>，拼成</w:t>
      </w:r>
      <w:r>
        <w:rPr>
          <w:rFonts w:ascii="Arial" w:eastAsia="等线" w:hAnsi="Arial" w:cs="Arial"/>
          <w:sz w:val="22"/>
        </w:rPr>
        <w:t xml:space="preserve"> cat</w:t>
      </w:r>
      <w:r>
        <w:rPr>
          <w:rFonts w:ascii="Arial" w:eastAsia="等线" w:hAnsi="Arial" w:cs="Arial"/>
          <w:sz w:val="22"/>
        </w:rPr>
        <w:t>。</w:t>
      </w:r>
    </w:p>
    <w:p w14:paraId="055C09DE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50F3F62D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0E41FF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127.0.0.1;${SHELLOPTS:3:1}at /etc/passwd</w:t>
            </w:r>
          </w:p>
        </w:tc>
      </w:tr>
    </w:tbl>
    <w:p w14:paraId="275D131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拆开</w:t>
      </w:r>
    </w:p>
    <w:p w14:paraId="6BCB3436" w14:textId="77777777" w:rsidR="005F2385" w:rsidRDefault="00EE7F17">
      <w:pPr>
        <w:numPr>
          <w:ilvl w:val="0"/>
          <w:numId w:val="21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${SHELLOPTS:3:1}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取出字符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</w:t>
      </w:r>
    </w:p>
    <w:p w14:paraId="100061C3" w14:textId="77777777" w:rsidR="005F2385" w:rsidRDefault="00EE7F17">
      <w:pPr>
        <w:numPr>
          <w:ilvl w:val="0"/>
          <w:numId w:val="22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后面加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at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b/>
          <w:sz w:val="22"/>
        </w:rPr>
        <w:t>cat</w:t>
      </w:r>
    </w:p>
    <w:p w14:paraId="59A27F13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21B6EB55" w14:textId="77777777" w:rsidR="005F2385" w:rsidRDefault="00EE7F17">
      <w:pPr>
        <w:spacing w:before="300" w:after="120" w:line="288" w:lineRule="auto"/>
        <w:jc w:val="left"/>
        <w:outlineLvl w:val="2"/>
      </w:pPr>
      <w:bookmarkStart w:id="18" w:name="heading_18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4</w:t>
      </w:r>
      <w:r>
        <w:rPr>
          <w:rFonts w:ascii="Arial" w:eastAsia="等线" w:hAnsi="Arial" w:cs="Arial"/>
          <w:b/>
          <w:sz w:val="30"/>
        </w:rPr>
        <w:t>：反斜杠</w:t>
      </w:r>
      <w:r>
        <w:rPr>
          <w:rFonts w:ascii="Arial" w:eastAsia="等线" w:hAnsi="Arial" w:cs="Arial"/>
          <w:b/>
          <w:sz w:val="30"/>
        </w:rPr>
        <w:t xml:space="preserve"> \ </w:t>
      </w:r>
      <w:r>
        <w:rPr>
          <w:rFonts w:ascii="Arial" w:eastAsia="等线" w:hAnsi="Arial" w:cs="Arial"/>
          <w:b/>
          <w:sz w:val="30"/>
        </w:rPr>
        <w:t>绕过</w:t>
      </w:r>
      <w:bookmarkEnd w:id="18"/>
    </w:p>
    <w:p w14:paraId="74B5BDD6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lastRenderedPageBreak/>
        <w:t>原理</w:t>
      </w:r>
      <w:r>
        <w:rPr>
          <w:rFonts w:ascii="Arial" w:eastAsia="等线" w:hAnsi="Arial" w:cs="Arial"/>
          <w:sz w:val="22"/>
        </w:rPr>
        <w:br/>
        <w:t xml:space="preserve">Linux </w:t>
      </w:r>
      <w:r>
        <w:rPr>
          <w:rFonts w:ascii="Arial" w:eastAsia="等线" w:hAnsi="Arial" w:cs="Arial"/>
          <w:sz w:val="22"/>
        </w:rPr>
        <w:t>会自动忽略命令里的转义符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\</w:t>
      </w:r>
      <w:r>
        <w:rPr>
          <w:rFonts w:ascii="Arial" w:eastAsia="等线" w:hAnsi="Arial" w:cs="Arial"/>
          <w:sz w:val="22"/>
        </w:rPr>
        <w:t>。</w:t>
      </w:r>
    </w:p>
    <w:p w14:paraId="1719207F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313D8D1D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8AAC3F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127.0.0.1;ca\t /etc/passwd</w:t>
            </w:r>
          </w:p>
        </w:tc>
      </w:tr>
    </w:tbl>
    <w:p w14:paraId="072F4CDE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拆开</w:t>
      </w:r>
    </w:p>
    <w:p w14:paraId="4DA2D083" w14:textId="77777777" w:rsidR="005F2385" w:rsidRDefault="00EE7F17">
      <w:pPr>
        <w:numPr>
          <w:ilvl w:val="0"/>
          <w:numId w:val="23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ca\t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系统自动去掉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\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b/>
          <w:sz w:val="22"/>
        </w:rPr>
        <w:t>cat</w:t>
      </w:r>
    </w:p>
    <w:p w14:paraId="57C12E8E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491E3402" w14:textId="77777777" w:rsidR="005F2385" w:rsidRDefault="00EE7F17">
      <w:pPr>
        <w:spacing w:before="300" w:after="120" w:line="288" w:lineRule="auto"/>
        <w:jc w:val="left"/>
        <w:outlineLvl w:val="2"/>
      </w:pPr>
      <w:bookmarkStart w:id="19" w:name="heading_19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5</w:t>
      </w:r>
      <w:r>
        <w:rPr>
          <w:rFonts w:ascii="Arial" w:eastAsia="等线" w:hAnsi="Arial" w:cs="Arial"/>
          <w:b/>
          <w:sz w:val="30"/>
        </w:rPr>
        <w:t>：通配符？</w:t>
      </w:r>
      <w:r>
        <w:rPr>
          <w:rFonts w:ascii="Arial" w:eastAsia="等线" w:hAnsi="Arial" w:cs="Arial"/>
          <w:b/>
          <w:sz w:val="30"/>
        </w:rPr>
        <w:t xml:space="preserve">* </w:t>
      </w:r>
      <w:r>
        <w:rPr>
          <w:rFonts w:ascii="Arial" w:eastAsia="等线" w:hAnsi="Arial" w:cs="Arial"/>
          <w:b/>
          <w:sz w:val="30"/>
        </w:rPr>
        <w:t>绕过</w:t>
      </w:r>
      <w:bookmarkEnd w:id="19"/>
    </w:p>
    <w:p w14:paraId="66D30CA6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  <w:r>
        <w:rPr>
          <w:rFonts w:ascii="Arial" w:eastAsia="等线" w:hAnsi="Arial" w:cs="Arial"/>
          <w:sz w:val="22"/>
        </w:rPr>
        <w:br/>
      </w:r>
      <w:r>
        <w:rPr>
          <w:rFonts w:ascii="Consolas" w:eastAsia="Consolas" w:hAnsi="Consolas" w:cs="Consolas"/>
          <w:sz w:val="22"/>
          <w:shd w:val="clear" w:color="auto" w:fill="EFF0F1"/>
        </w:rPr>
        <w:t>?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匹配</w:t>
      </w:r>
      <w:r>
        <w:rPr>
          <w:rFonts w:ascii="Arial" w:eastAsia="等线" w:hAnsi="Arial" w:cs="Arial"/>
          <w:sz w:val="22"/>
        </w:rPr>
        <w:t xml:space="preserve"> 1 </w:t>
      </w:r>
      <w:r>
        <w:rPr>
          <w:rFonts w:ascii="Arial" w:eastAsia="等线" w:hAnsi="Arial" w:cs="Arial"/>
          <w:sz w:val="22"/>
        </w:rPr>
        <w:t>个字符</w:t>
      </w:r>
      <w:r>
        <w:rPr>
          <w:rFonts w:ascii="Arial" w:eastAsia="等线" w:hAnsi="Arial" w:cs="Arial"/>
          <w:sz w:val="22"/>
        </w:rPr>
        <w:br/>
      </w:r>
      <w:r>
        <w:rPr>
          <w:rFonts w:ascii="Consolas" w:eastAsia="Consolas" w:hAnsi="Consolas" w:cs="Consolas"/>
          <w:sz w:val="22"/>
          <w:shd w:val="clear" w:color="auto" w:fill="EFF0F1"/>
        </w:rPr>
        <w:t>*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匹配任意字符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网站查不到完整关键字，但系统能匹配成功。</w:t>
      </w:r>
    </w:p>
    <w:p w14:paraId="44CB36B8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执行语句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78213A80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C55DA6" w14:textId="544CCBBF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127.0.0.1;ca</w:t>
            </w:r>
            <w:r>
              <w:rPr>
                <w:rFonts w:ascii="宋体" w:eastAsia="宋体" w:hAnsi="宋体" w:cs="宋体" w:hint="eastAsia"/>
                <w:sz w:val="22"/>
              </w:rPr>
              <w:t>?</w:t>
            </w:r>
            <w:bookmarkStart w:id="20" w:name="_GoBack"/>
            <w:bookmarkEnd w:id="20"/>
            <w:r>
              <w:rPr>
                <w:rFonts w:ascii="Consolas" w:eastAsia="Consolas" w:hAnsi="Consolas" w:cs="Consolas"/>
                <w:sz w:val="22"/>
              </w:rPr>
              <w:t xml:space="preserve"> </w:t>
            </w:r>
            <w:r>
              <w:rPr>
                <w:rFonts w:ascii="Consolas" w:eastAsia="Consolas" w:hAnsi="Consolas" w:cs="Consolas"/>
                <w:sz w:val="22"/>
              </w:rPr>
              <w:t>/???/passw?</w:t>
            </w:r>
          </w:p>
        </w:tc>
      </w:tr>
    </w:tbl>
    <w:p w14:paraId="672A3AFD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匹配</w:t>
      </w:r>
    </w:p>
    <w:p w14:paraId="4DBB05E7" w14:textId="77777777" w:rsidR="005F2385" w:rsidRDefault="00EE7F17">
      <w:pPr>
        <w:numPr>
          <w:ilvl w:val="0"/>
          <w:numId w:val="24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/???/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Consolas" w:eastAsia="Consolas" w:hAnsi="Consolas" w:cs="Consolas"/>
          <w:sz w:val="22"/>
          <w:shd w:val="clear" w:color="auto" w:fill="EFF0F1"/>
        </w:rPr>
        <w:t>/etc/</w:t>
      </w:r>
    </w:p>
    <w:p w14:paraId="4BC420A8" w14:textId="77777777" w:rsidR="005F2385" w:rsidRDefault="00EE7F17">
      <w:pPr>
        <w:numPr>
          <w:ilvl w:val="0"/>
          <w:numId w:val="25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passw?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Consolas" w:eastAsia="Consolas" w:hAnsi="Consolas" w:cs="Consolas"/>
          <w:sz w:val="22"/>
          <w:shd w:val="clear" w:color="auto" w:fill="EFF0F1"/>
        </w:rPr>
        <w:t>passwd</w:t>
      </w:r>
    </w:p>
    <w:p w14:paraId="0CF1194F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5B1F9040" w14:textId="77777777" w:rsidR="005F2385" w:rsidRDefault="00EE7F17">
      <w:pPr>
        <w:spacing w:before="300" w:after="120" w:line="288" w:lineRule="auto"/>
        <w:jc w:val="left"/>
        <w:outlineLvl w:val="2"/>
      </w:pPr>
      <w:bookmarkStart w:id="21" w:name="heading_20"/>
      <w:r>
        <w:rPr>
          <w:rFonts w:ascii="Arial" w:eastAsia="等线" w:hAnsi="Arial" w:cs="Arial"/>
          <w:b/>
          <w:sz w:val="30"/>
        </w:rPr>
        <w:t>方法</w:t>
      </w:r>
      <w:r>
        <w:rPr>
          <w:rFonts w:ascii="Arial" w:eastAsia="等线" w:hAnsi="Arial" w:cs="Arial"/>
          <w:b/>
          <w:sz w:val="30"/>
        </w:rPr>
        <w:t xml:space="preserve"> 6</w:t>
      </w:r>
      <w:r>
        <w:rPr>
          <w:rFonts w:ascii="Arial" w:eastAsia="等线" w:hAnsi="Arial" w:cs="Arial"/>
          <w:b/>
          <w:sz w:val="30"/>
        </w:rPr>
        <w:t>：</w:t>
      </w:r>
      <w:r>
        <w:rPr>
          <w:rFonts w:ascii="Arial" w:eastAsia="等线" w:hAnsi="Arial" w:cs="Arial"/>
          <w:b/>
          <w:sz w:val="30"/>
        </w:rPr>
        <w:t xml:space="preserve">Base64 </w:t>
      </w:r>
      <w:r>
        <w:rPr>
          <w:rFonts w:ascii="Arial" w:eastAsia="等线" w:hAnsi="Arial" w:cs="Arial"/>
          <w:b/>
          <w:sz w:val="30"/>
        </w:rPr>
        <w:t>编码绕过</w:t>
      </w:r>
      <w:bookmarkEnd w:id="21"/>
    </w:p>
    <w:p w14:paraId="190E8AB2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原理</w:t>
      </w:r>
      <w:r>
        <w:rPr>
          <w:rFonts w:ascii="Arial" w:eastAsia="等线" w:hAnsi="Arial" w:cs="Arial"/>
          <w:sz w:val="22"/>
        </w:rPr>
        <w:br/>
      </w:r>
      <w:r>
        <w:rPr>
          <w:rFonts w:ascii="Arial" w:eastAsia="等线" w:hAnsi="Arial" w:cs="Arial"/>
          <w:sz w:val="22"/>
        </w:rPr>
        <w:t>把命令加密成一串乱码，网站检测不到，执行时再解密。</w:t>
      </w:r>
    </w:p>
    <w:p w14:paraId="04AE3224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例子：</w:t>
      </w:r>
      <w:r>
        <w:rPr>
          <w:rFonts w:ascii="Arial" w:eastAsia="等线" w:hAnsi="Arial" w:cs="Arial"/>
          <w:b/>
          <w:sz w:val="22"/>
        </w:rPr>
        <w:t xml:space="preserve">id </w:t>
      </w:r>
      <w:r>
        <w:rPr>
          <w:rFonts w:ascii="Arial" w:eastAsia="等线" w:hAnsi="Arial" w:cs="Arial"/>
          <w:b/>
          <w:sz w:val="22"/>
        </w:rPr>
        <w:t>命令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71E8FAA4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DD101F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127.0.0.1;echo "aWQ=" | base64 -d</w:t>
            </w:r>
          </w:p>
        </w:tc>
      </w:tr>
    </w:tbl>
    <w:p w14:paraId="62484AF2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拆开</w:t>
      </w:r>
    </w:p>
    <w:p w14:paraId="342AA943" w14:textId="77777777" w:rsidR="005F2385" w:rsidRDefault="00EE7F17">
      <w:pPr>
        <w:numPr>
          <w:ilvl w:val="0"/>
          <w:numId w:val="26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aWQ=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是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id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的</w:t>
      </w:r>
      <w:r>
        <w:rPr>
          <w:rFonts w:ascii="Arial" w:eastAsia="等线" w:hAnsi="Arial" w:cs="Arial"/>
          <w:sz w:val="22"/>
        </w:rPr>
        <w:t xml:space="preserve"> base64 </w:t>
      </w:r>
      <w:r>
        <w:rPr>
          <w:rFonts w:ascii="Arial" w:eastAsia="等线" w:hAnsi="Arial" w:cs="Arial"/>
          <w:sz w:val="22"/>
        </w:rPr>
        <w:t>编码</w:t>
      </w:r>
    </w:p>
    <w:p w14:paraId="3C8FF882" w14:textId="77777777" w:rsidR="005F2385" w:rsidRDefault="00EE7F17">
      <w:pPr>
        <w:numPr>
          <w:ilvl w:val="0"/>
          <w:numId w:val="27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base64 -d</w:t>
      </w:r>
      <w:r>
        <w:rPr>
          <w:rFonts w:ascii="Arial" w:eastAsia="等线" w:hAnsi="Arial" w:cs="Arial"/>
          <w:sz w:val="22"/>
        </w:rPr>
        <w:t xml:space="preserve"> → </w:t>
      </w:r>
      <w:r>
        <w:rPr>
          <w:rFonts w:ascii="Arial" w:eastAsia="等线" w:hAnsi="Arial" w:cs="Arial"/>
          <w:sz w:val="22"/>
        </w:rPr>
        <w:t>解密</w:t>
      </w:r>
    </w:p>
    <w:p w14:paraId="70DD9F35" w14:textId="77777777" w:rsidR="005F2385" w:rsidRDefault="00EE7F17">
      <w:pPr>
        <w:numPr>
          <w:ilvl w:val="0"/>
          <w:numId w:val="2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lastRenderedPageBreak/>
        <w:t>最终执行：</w:t>
      </w:r>
      <w:r>
        <w:rPr>
          <w:rFonts w:ascii="Arial" w:eastAsia="等线" w:hAnsi="Arial" w:cs="Arial"/>
          <w:b/>
          <w:sz w:val="22"/>
        </w:rPr>
        <w:t>id</w:t>
      </w:r>
    </w:p>
    <w:p w14:paraId="506808E7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44FDEAB0" w14:textId="77777777" w:rsidR="005F2385" w:rsidRDefault="00EE7F17">
      <w:pPr>
        <w:spacing w:before="320" w:after="120" w:line="288" w:lineRule="auto"/>
        <w:jc w:val="left"/>
        <w:outlineLvl w:val="1"/>
      </w:pPr>
      <w:bookmarkStart w:id="22" w:name="heading_21"/>
      <w:r>
        <w:rPr>
          <w:rFonts w:ascii="Arial" w:eastAsia="等线" w:hAnsi="Arial" w:cs="Arial"/>
          <w:b/>
          <w:sz w:val="32"/>
        </w:rPr>
        <w:t xml:space="preserve">2.3 </w:t>
      </w:r>
      <w:r>
        <w:rPr>
          <w:rFonts w:ascii="Arial" w:eastAsia="等线" w:hAnsi="Arial" w:cs="Arial"/>
          <w:b/>
          <w:sz w:val="32"/>
        </w:rPr>
        <w:t>关键字绕过源码</w:t>
      </w:r>
      <w:r>
        <w:rPr>
          <w:rFonts w:ascii="Arial" w:eastAsia="等线" w:hAnsi="Arial" w:cs="Arial"/>
          <w:b/>
          <w:sz w:val="32"/>
        </w:rPr>
        <w:t xml:space="preserve"> 03.php </w:t>
      </w:r>
      <w:r>
        <w:rPr>
          <w:rFonts w:ascii="Arial" w:eastAsia="等线" w:hAnsi="Arial" w:cs="Arial"/>
          <w:b/>
          <w:sz w:val="32"/>
        </w:rPr>
        <w:t>逐行审计</w:t>
      </w:r>
      <w:bookmarkEnd w:id="22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4C002ACB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206D4E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&lt;?php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$ip = </w:t>
            </w:r>
            <w:r>
              <w:rPr>
                <w:rFonts w:ascii="Consolas" w:eastAsia="Consolas" w:hAnsi="Consolas" w:cs="Consolas"/>
                <w:sz w:val="22"/>
              </w:rPr>
              <w:t xml:space="preserve">$_GET['ip']; // </w:t>
            </w:r>
            <w:r>
              <w:rPr>
                <w:rFonts w:ascii="Consolas" w:eastAsia="Consolas" w:hAnsi="Consolas" w:cs="Consolas"/>
                <w:sz w:val="22"/>
              </w:rPr>
              <w:t>拿用户输入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只过滤这几个关键字</w:t>
            </w:r>
            <w:r>
              <w:rPr>
                <w:rFonts w:ascii="Consolas" w:eastAsia="Consolas" w:hAnsi="Consolas" w:cs="Consolas"/>
                <w:sz w:val="22"/>
              </w:rPr>
              <w:br/>
              <w:t>$filter = array('cat','id','ifconfig');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>foreach($filter as $v){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if(stristr($ip, $v)){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    die("hack"); // </w:t>
            </w:r>
            <w:r>
              <w:rPr>
                <w:rFonts w:ascii="Consolas" w:eastAsia="Consolas" w:hAnsi="Consolas" w:cs="Consolas"/>
                <w:sz w:val="22"/>
              </w:rPr>
              <w:t>发现就拦截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}</w:t>
            </w:r>
            <w:r>
              <w:rPr>
                <w:rFonts w:ascii="Consolas" w:eastAsia="Consolas" w:hAnsi="Consolas" w:cs="Consolas"/>
                <w:sz w:val="22"/>
              </w:rPr>
              <w:br/>
              <w:t>}</w:t>
            </w:r>
            <w:r>
              <w:rPr>
                <w:rFonts w:ascii="Consolas" w:eastAsia="Consolas" w:hAnsi="Consolas" w:cs="Consolas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// </w:t>
            </w:r>
            <w:r>
              <w:rPr>
                <w:rFonts w:ascii="Consolas" w:eastAsia="Consolas" w:hAnsi="Consolas" w:cs="Consolas"/>
                <w:sz w:val="22"/>
              </w:rPr>
              <w:t>还是直接拼命令！</w:t>
            </w:r>
            <w:r>
              <w:rPr>
                <w:rFonts w:ascii="Consolas" w:eastAsia="Consolas" w:hAnsi="Consolas" w:cs="Consolas"/>
                <w:sz w:val="22"/>
              </w:rPr>
              <w:br/>
              <w:t>system("ping -c 3 ".$ip);</w:t>
            </w:r>
            <w:r>
              <w:rPr>
                <w:rFonts w:ascii="Consolas" w:eastAsia="Consolas" w:hAnsi="Consolas" w:cs="Consolas"/>
                <w:sz w:val="22"/>
              </w:rPr>
              <w:br/>
              <w:t>?&gt;</w:t>
            </w:r>
          </w:p>
        </w:tc>
      </w:tr>
    </w:tbl>
    <w:p w14:paraId="74A71003" w14:textId="77777777" w:rsidR="005F2385" w:rsidRDefault="00EE7F17">
      <w:pPr>
        <w:spacing w:before="300" w:after="120" w:line="288" w:lineRule="auto"/>
        <w:jc w:val="left"/>
        <w:outlineLvl w:val="2"/>
      </w:pPr>
      <w:bookmarkStart w:id="23" w:name="heading_22"/>
      <w:r>
        <w:rPr>
          <w:rFonts w:ascii="Arial" w:eastAsia="等线" w:hAnsi="Arial" w:cs="Arial"/>
          <w:b/>
          <w:sz w:val="30"/>
        </w:rPr>
        <w:t>漏洞在哪？（小白秒懂）</w:t>
      </w:r>
      <w:bookmarkEnd w:id="23"/>
    </w:p>
    <w:p w14:paraId="4C172EC6" w14:textId="77777777" w:rsidR="005F2385" w:rsidRDefault="00EE7F17">
      <w:pPr>
        <w:numPr>
          <w:ilvl w:val="0"/>
          <w:numId w:val="29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只用黑名单，太容易绕过</w:t>
      </w:r>
    </w:p>
    <w:p w14:paraId="291ECB75" w14:textId="77777777" w:rsidR="005F2385" w:rsidRDefault="00EE7F17">
      <w:pPr>
        <w:numPr>
          <w:ilvl w:val="0"/>
          <w:numId w:val="30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只查完整单词，不查变形</w:t>
      </w:r>
      <w:r>
        <w:rPr>
          <w:rFonts w:ascii="Arial" w:eastAsia="等线" w:hAnsi="Arial" w:cs="Arial"/>
          <w:sz w:val="22"/>
        </w:rPr>
        <w:br/>
      </w:r>
      <w:r>
        <w:rPr>
          <w:rFonts w:ascii="Consolas" w:eastAsia="Consolas" w:hAnsi="Consolas" w:cs="Consolas"/>
          <w:sz w:val="22"/>
          <w:shd w:val="clear" w:color="auto" w:fill="EFF0F1"/>
        </w:rPr>
        <w:t>c$()at</w:t>
      </w:r>
      <w:r>
        <w:rPr>
          <w:rFonts w:ascii="Arial" w:eastAsia="等线" w:hAnsi="Arial" w:cs="Arial"/>
          <w:sz w:val="22"/>
        </w:rPr>
        <w:t>、</w:t>
      </w:r>
      <w:r>
        <w:rPr>
          <w:rFonts w:ascii="Consolas" w:eastAsia="Consolas" w:hAnsi="Consolas" w:cs="Consolas"/>
          <w:sz w:val="22"/>
          <w:shd w:val="clear" w:color="auto" w:fill="EFF0F1"/>
        </w:rPr>
        <w:t>ca\t</w:t>
      </w:r>
      <w:r>
        <w:rPr>
          <w:rFonts w:ascii="Arial" w:eastAsia="等线" w:hAnsi="Arial" w:cs="Arial"/>
          <w:sz w:val="22"/>
        </w:rPr>
        <w:t>、</w:t>
      </w:r>
      <w:r>
        <w:rPr>
          <w:rFonts w:ascii="Consolas" w:eastAsia="Consolas" w:hAnsi="Consolas" w:cs="Consolas"/>
          <w:sz w:val="22"/>
          <w:shd w:val="clear" w:color="auto" w:fill="EFF0F1"/>
        </w:rPr>
        <w:t>$a$b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全都查不出来</w:t>
      </w:r>
    </w:p>
    <w:p w14:paraId="1DF52C58" w14:textId="77777777" w:rsidR="005F2385" w:rsidRDefault="00EE7F17">
      <w:pPr>
        <w:numPr>
          <w:ilvl w:val="0"/>
          <w:numId w:val="31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依然直接拼接执行命令</w:t>
      </w:r>
      <w:r>
        <w:rPr>
          <w:rFonts w:ascii="Arial" w:eastAsia="等线" w:hAnsi="Arial" w:cs="Arial"/>
          <w:sz w:val="22"/>
        </w:rPr>
        <w:br/>
        <w:t xml:space="preserve">→ </w:t>
      </w:r>
      <w:r>
        <w:rPr>
          <w:rFonts w:ascii="Arial" w:eastAsia="等线" w:hAnsi="Arial" w:cs="Arial"/>
          <w:sz w:val="22"/>
        </w:rPr>
        <w:t>黑名单</w:t>
      </w:r>
      <w:r>
        <w:rPr>
          <w:rFonts w:ascii="Arial" w:eastAsia="等线" w:hAnsi="Arial" w:cs="Arial"/>
          <w:sz w:val="22"/>
        </w:rPr>
        <w:t xml:space="preserve"> = </w:t>
      </w:r>
      <w:r>
        <w:rPr>
          <w:rFonts w:ascii="Arial" w:eastAsia="等线" w:hAnsi="Arial" w:cs="Arial"/>
          <w:sz w:val="22"/>
        </w:rPr>
        <w:t>纸老虎</w:t>
      </w:r>
    </w:p>
    <w:p w14:paraId="0CA8682E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21A49EB" w14:textId="77777777" w:rsidR="005F2385" w:rsidRDefault="00EE7F17">
      <w:pPr>
        <w:spacing w:before="380" w:after="140" w:line="288" w:lineRule="auto"/>
        <w:jc w:val="left"/>
        <w:outlineLvl w:val="0"/>
      </w:pPr>
      <w:bookmarkStart w:id="24" w:name="heading_23"/>
      <w:r>
        <w:rPr>
          <w:rFonts w:ascii="Arial" w:eastAsia="等线" w:hAnsi="Arial" w:cs="Arial"/>
          <w:b/>
          <w:sz w:val="36"/>
        </w:rPr>
        <w:t>三、小白必背：漏洞根本原因（</w:t>
      </w:r>
      <w:r>
        <w:rPr>
          <w:rFonts w:ascii="Arial" w:eastAsia="等线" w:hAnsi="Arial" w:cs="Arial"/>
          <w:b/>
          <w:sz w:val="36"/>
        </w:rPr>
        <w:t xml:space="preserve">3 </w:t>
      </w:r>
      <w:r>
        <w:rPr>
          <w:rFonts w:ascii="Arial" w:eastAsia="等线" w:hAnsi="Arial" w:cs="Arial"/>
          <w:b/>
          <w:sz w:val="36"/>
        </w:rPr>
        <w:t>句话）</w:t>
      </w:r>
      <w:bookmarkEnd w:id="24"/>
    </w:p>
    <w:p w14:paraId="7EA698BF" w14:textId="77777777" w:rsidR="005F2385" w:rsidRDefault="00EE7F17">
      <w:pPr>
        <w:numPr>
          <w:ilvl w:val="0"/>
          <w:numId w:val="32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用户输入直接拼进系统命令</w:t>
      </w:r>
    </w:p>
    <w:p w14:paraId="1B8A97C1" w14:textId="77777777" w:rsidR="005F2385" w:rsidRDefault="00EE7F17">
      <w:pPr>
        <w:numPr>
          <w:ilvl w:val="0"/>
          <w:numId w:val="33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使用</w:t>
      </w:r>
      <w:r>
        <w:rPr>
          <w:rFonts w:ascii="Arial" w:eastAsia="等线" w:hAnsi="Arial" w:cs="Arial"/>
          <w:b/>
          <w:sz w:val="22"/>
        </w:rPr>
        <w:t xml:space="preserve"> system/exec </w:t>
      </w:r>
      <w:r>
        <w:rPr>
          <w:rFonts w:ascii="Arial" w:eastAsia="等线" w:hAnsi="Arial" w:cs="Arial"/>
          <w:b/>
          <w:sz w:val="22"/>
        </w:rPr>
        <w:t>这类高危函数</w:t>
      </w:r>
    </w:p>
    <w:p w14:paraId="3D7C66D9" w14:textId="77777777" w:rsidR="005F2385" w:rsidRDefault="00EE7F17">
      <w:pPr>
        <w:numPr>
          <w:ilvl w:val="0"/>
          <w:numId w:val="34"/>
        </w:num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只靠黑名单过滤，不用白名单校验</w:t>
      </w:r>
    </w:p>
    <w:p w14:paraId="121A21D0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13DB3D5D" w14:textId="77777777" w:rsidR="005F2385" w:rsidRDefault="00EE7F17">
      <w:pPr>
        <w:spacing w:before="380" w:after="140" w:line="288" w:lineRule="auto"/>
        <w:jc w:val="left"/>
        <w:outlineLvl w:val="0"/>
      </w:pPr>
      <w:bookmarkStart w:id="25" w:name="heading_24"/>
      <w:r>
        <w:rPr>
          <w:rFonts w:ascii="Arial" w:eastAsia="等线" w:hAnsi="Arial" w:cs="Arial"/>
          <w:b/>
          <w:sz w:val="36"/>
        </w:rPr>
        <w:lastRenderedPageBreak/>
        <w:t>四、小白能看懂的防范方法（最简单最有效）</w:t>
      </w:r>
      <w:bookmarkEnd w:id="25"/>
    </w:p>
    <w:p w14:paraId="5C227018" w14:textId="77777777" w:rsidR="005F2385" w:rsidRDefault="00EE7F17">
      <w:pPr>
        <w:spacing w:before="320" w:after="120" w:line="288" w:lineRule="auto"/>
        <w:jc w:val="left"/>
        <w:outlineLvl w:val="1"/>
      </w:pPr>
      <w:bookmarkStart w:id="26" w:name="heading_25"/>
      <w:r>
        <w:rPr>
          <w:rFonts w:ascii="Arial" w:eastAsia="等线" w:hAnsi="Arial" w:cs="Arial"/>
          <w:b/>
          <w:sz w:val="32"/>
        </w:rPr>
        <w:t>方法</w:t>
      </w:r>
      <w:r>
        <w:rPr>
          <w:rFonts w:ascii="Arial" w:eastAsia="等线" w:hAnsi="Arial" w:cs="Arial"/>
          <w:b/>
          <w:sz w:val="32"/>
        </w:rPr>
        <w:t xml:space="preserve"> 1</w:t>
      </w:r>
      <w:r>
        <w:rPr>
          <w:rFonts w:ascii="Arial" w:eastAsia="等线" w:hAnsi="Arial" w:cs="Arial"/>
          <w:b/>
          <w:sz w:val="32"/>
        </w:rPr>
        <w:t>：只允许合法</w:t>
      </w:r>
      <w:r>
        <w:rPr>
          <w:rFonts w:ascii="Arial" w:eastAsia="等线" w:hAnsi="Arial" w:cs="Arial"/>
          <w:b/>
          <w:sz w:val="32"/>
        </w:rPr>
        <w:t xml:space="preserve"> IP</w:t>
      </w:r>
      <w:r>
        <w:rPr>
          <w:rFonts w:ascii="Arial" w:eastAsia="等线" w:hAnsi="Arial" w:cs="Arial"/>
          <w:b/>
          <w:sz w:val="32"/>
        </w:rPr>
        <w:t>（最强）</w:t>
      </w:r>
      <w:bookmarkEnd w:id="26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78E311F7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C3FC6D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if(!preg_match('/^\d+\.\d+\.\d+\.\d+$/', $ip)){</w:t>
            </w:r>
            <w:r>
              <w:rPr>
                <w:rFonts w:ascii="Consolas" w:eastAsia="Consolas" w:hAnsi="Consolas" w:cs="Consolas"/>
                <w:sz w:val="22"/>
              </w:rPr>
              <w:br/>
              <w:t xml:space="preserve">    die("</w:t>
            </w:r>
            <w:r>
              <w:rPr>
                <w:rFonts w:ascii="Consolas" w:eastAsia="Consolas" w:hAnsi="Consolas" w:cs="Consolas"/>
                <w:sz w:val="22"/>
              </w:rPr>
              <w:t>只能输入</w:t>
            </w:r>
            <w:r>
              <w:rPr>
                <w:rFonts w:ascii="Consolas" w:eastAsia="Consolas" w:hAnsi="Consolas" w:cs="Consolas"/>
                <w:sz w:val="22"/>
              </w:rPr>
              <w:t>IP</w:t>
            </w:r>
            <w:r>
              <w:rPr>
                <w:rFonts w:ascii="Consolas" w:eastAsia="Consolas" w:hAnsi="Consolas" w:cs="Consolas"/>
                <w:sz w:val="22"/>
              </w:rPr>
              <w:t>！</w:t>
            </w:r>
            <w:r>
              <w:rPr>
                <w:rFonts w:ascii="Consolas" w:eastAsia="Consolas" w:hAnsi="Consolas" w:cs="Consolas"/>
                <w:sz w:val="22"/>
              </w:rPr>
              <w:t>");</w:t>
            </w:r>
            <w:r>
              <w:rPr>
                <w:rFonts w:ascii="Consolas" w:eastAsia="Consolas" w:hAnsi="Consolas" w:cs="Consolas"/>
                <w:sz w:val="22"/>
              </w:rPr>
              <w:br/>
              <w:t>}</w:t>
            </w:r>
          </w:p>
        </w:tc>
      </w:tr>
    </w:tbl>
    <w:p w14:paraId="0148A0BA" w14:textId="77777777" w:rsidR="005F2385" w:rsidRDefault="00EE7F17">
      <w:pPr>
        <w:numPr>
          <w:ilvl w:val="0"/>
          <w:numId w:val="3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只允许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192.168.1.1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Arial" w:eastAsia="等线" w:hAnsi="Arial" w:cs="Arial"/>
          <w:sz w:val="22"/>
        </w:rPr>
        <w:t>这种格式</w:t>
      </w:r>
    </w:p>
    <w:p w14:paraId="36B397FB" w14:textId="77777777" w:rsidR="005F2385" w:rsidRDefault="00EE7F17">
      <w:pPr>
        <w:numPr>
          <w:ilvl w:val="0"/>
          <w:numId w:val="3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任何符号都输不进去</w:t>
      </w:r>
    </w:p>
    <w:p w14:paraId="4DD8F78B" w14:textId="77777777" w:rsidR="005F2385" w:rsidRDefault="00EE7F17">
      <w:pPr>
        <w:spacing w:before="320" w:after="120" w:line="288" w:lineRule="auto"/>
        <w:jc w:val="left"/>
        <w:outlineLvl w:val="1"/>
      </w:pPr>
      <w:bookmarkStart w:id="27" w:name="heading_26"/>
      <w:r>
        <w:rPr>
          <w:rFonts w:ascii="Arial" w:eastAsia="等线" w:hAnsi="Arial" w:cs="Arial"/>
          <w:b/>
          <w:sz w:val="32"/>
        </w:rPr>
        <w:t>方法</w:t>
      </w:r>
      <w:r>
        <w:rPr>
          <w:rFonts w:ascii="Arial" w:eastAsia="等线" w:hAnsi="Arial" w:cs="Arial"/>
          <w:b/>
          <w:sz w:val="32"/>
        </w:rPr>
        <w:t xml:space="preserve"> 2</w:t>
      </w:r>
      <w:r>
        <w:rPr>
          <w:rFonts w:ascii="Arial" w:eastAsia="等线" w:hAnsi="Arial" w:cs="Arial"/>
          <w:b/>
          <w:sz w:val="32"/>
        </w:rPr>
        <w:t>：给命令加</w:t>
      </w:r>
      <w:r>
        <w:rPr>
          <w:rFonts w:ascii="Arial" w:eastAsia="等线" w:hAnsi="Arial" w:cs="Arial"/>
          <w:b/>
          <w:sz w:val="32"/>
        </w:rPr>
        <w:t xml:space="preserve"> “</w:t>
      </w:r>
      <w:r>
        <w:rPr>
          <w:rFonts w:ascii="Arial" w:eastAsia="等线" w:hAnsi="Arial" w:cs="Arial"/>
          <w:b/>
          <w:sz w:val="32"/>
        </w:rPr>
        <w:t>安全壳</w:t>
      </w:r>
      <w:r>
        <w:rPr>
          <w:rFonts w:ascii="Arial" w:eastAsia="等线" w:hAnsi="Arial" w:cs="Arial"/>
          <w:b/>
          <w:sz w:val="32"/>
        </w:rPr>
        <w:t>”</w:t>
      </w:r>
      <w:bookmarkEnd w:id="27"/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6BBEA197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EC5C2E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php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$ip = escapeshellarg($ip);</w:t>
            </w:r>
            <w:r>
              <w:rPr>
                <w:rFonts w:ascii="Consolas" w:eastAsia="Consolas" w:hAnsi="Consolas" w:cs="Consolas"/>
                <w:sz w:val="22"/>
              </w:rPr>
              <w:br/>
              <w:t>system("ping -c 3 ".$ip);</w:t>
            </w:r>
          </w:p>
        </w:tc>
      </w:tr>
    </w:tbl>
    <w:p w14:paraId="7D6935B1" w14:textId="77777777" w:rsidR="005F2385" w:rsidRDefault="00EE7F17">
      <w:pPr>
        <w:numPr>
          <w:ilvl w:val="0"/>
          <w:numId w:val="3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会把输入变成纯字符串，不能执行命令</w:t>
      </w:r>
    </w:p>
    <w:p w14:paraId="0DEF79F2" w14:textId="77777777" w:rsidR="005F2385" w:rsidRDefault="00EE7F17">
      <w:pPr>
        <w:spacing w:before="320" w:after="120" w:line="288" w:lineRule="auto"/>
        <w:jc w:val="left"/>
        <w:outlineLvl w:val="1"/>
      </w:pPr>
      <w:bookmarkStart w:id="28" w:name="heading_27"/>
      <w:r>
        <w:rPr>
          <w:rFonts w:ascii="Arial" w:eastAsia="等线" w:hAnsi="Arial" w:cs="Arial"/>
          <w:b/>
          <w:sz w:val="32"/>
        </w:rPr>
        <w:t>方法</w:t>
      </w:r>
      <w:r>
        <w:rPr>
          <w:rFonts w:ascii="Arial" w:eastAsia="等线" w:hAnsi="Arial" w:cs="Arial"/>
          <w:b/>
          <w:sz w:val="32"/>
        </w:rPr>
        <w:t xml:space="preserve"> 3</w:t>
      </w:r>
      <w:r>
        <w:rPr>
          <w:rFonts w:ascii="Arial" w:eastAsia="等线" w:hAnsi="Arial" w:cs="Arial"/>
          <w:b/>
          <w:sz w:val="32"/>
        </w:rPr>
        <w:t>：直接禁用高危函数</w:t>
      </w:r>
      <w:bookmarkEnd w:id="28"/>
    </w:p>
    <w:p w14:paraId="15D5D941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php.ini </w:t>
      </w:r>
      <w:r>
        <w:rPr>
          <w:rFonts w:ascii="Arial" w:eastAsia="等线" w:hAnsi="Arial" w:cs="Arial"/>
          <w:sz w:val="22"/>
        </w:rPr>
        <w:t>里写：</w:t>
      </w:r>
    </w:p>
    <w:tbl>
      <w:tblPr>
        <w:tblW w:w="0" w:type="auto"/>
        <w:tblBorders>
          <w:top w:val="single" w:sz="0" w:space="0" w:color="DEE0E3"/>
          <w:left w:val="single" w:sz="0" w:space="0" w:color="DEE0E3"/>
          <w:bottom w:val="single" w:sz="0" w:space="0" w:color="DEE0E3"/>
          <w:right w:val="single" w:sz="0" w:space="0" w:color="DEE0E3"/>
          <w:insideH w:val="single" w:sz="0" w:space="0" w:color="DEE0E3"/>
          <w:insideV w:val="single" w:sz="0" w:space="0" w:color="DEE0E3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80"/>
      </w:tblGrid>
      <w:tr w:rsidR="005F2385" w14:paraId="113531D8" w14:textId="77777777">
        <w:tc>
          <w:tcPr>
            <w:tcW w:w="8280" w:type="dxa"/>
            <w:shd w:val="clear" w:color="auto" w:fill="F5F6F7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320B31" w14:textId="77777777" w:rsidR="005F2385" w:rsidRDefault="00EE7F17">
            <w:pPr>
              <w:spacing w:before="120" w:after="120" w:line="288" w:lineRule="auto"/>
              <w:jc w:val="left"/>
            </w:pPr>
            <w:r>
              <w:rPr>
                <w:rFonts w:ascii="Consolas" w:eastAsia="Consolas" w:hAnsi="Consolas" w:cs="Consolas"/>
                <w:color w:val="646A73"/>
                <w:sz w:val="22"/>
              </w:rPr>
              <w:t>Plain Text</w:t>
            </w:r>
            <w:r>
              <w:rPr>
                <w:rFonts w:ascii="Consolas" w:eastAsia="Consolas" w:hAnsi="Consolas" w:cs="Consolas"/>
                <w:color w:val="646A73"/>
                <w:sz w:val="22"/>
              </w:rPr>
              <w:br/>
            </w:r>
            <w:r>
              <w:rPr>
                <w:rFonts w:ascii="Consolas" w:eastAsia="Consolas" w:hAnsi="Consolas" w:cs="Consolas"/>
                <w:sz w:val="22"/>
              </w:rPr>
              <w:t>disable_functions = system,exec,passthru,shell_exec</w:t>
            </w:r>
          </w:p>
        </w:tc>
      </w:tr>
    </w:tbl>
    <w:p w14:paraId="51E7F516" w14:textId="77777777" w:rsidR="005F2385" w:rsidRDefault="00EE7F17">
      <w:pPr>
        <w:spacing w:before="320" w:after="120" w:line="288" w:lineRule="auto"/>
        <w:jc w:val="left"/>
        <w:outlineLvl w:val="1"/>
      </w:pPr>
      <w:bookmarkStart w:id="29" w:name="heading_28"/>
      <w:r>
        <w:rPr>
          <w:rFonts w:ascii="Arial" w:eastAsia="等线" w:hAnsi="Arial" w:cs="Arial"/>
          <w:b/>
          <w:sz w:val="32"/>
        </w:rPr>
        <w:t>方法</w:t>
      </w:r>
      <w:r>
        <w:rPr>
          <w:rFonts w:ascii="Arial" w:eastAsia="等线" w:hAnsi="Arial" w:cs="Arial"/>
          <w:b/>
          <w:sz w:val="32"/>
        </w:rPr>
        <w:t xml:space="preserve"> 4</w:t>
      </w:r>
      <w:r>
        <w:rPr>
          <w:rFonts w:ascii="Arial" w:eastAsia="等线" w:hAnsi="Arial" w:cs="Arial"/>
          <w:b/>
          <w:sz w:val="32"/>
        </w:rPr>
        <w:t>：最小权限</w:t>
      </w:r>
      <w:bookmarkEnd w:id="29"/>
    </w:p>
    <w:p w14:paraId="232C9BB3" w14:textId="77777777" w:rsidR="005F2385" w:rsidRDefault="00EE7F17">
      <w:pPr>
        <w:numPr>
          <w:ilvl w:val="0"/>
          <w:numId w:val="3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网站权限越低越好</w:t>
      </w:r>
    </w:p>
    <w:p w14:paraId="68BF468A" w14:textId="77777777" w:rsidR="005F2385" w:rsidRDefault="00EE7F17">
      <w:pPr>
        <w:numPr>
          <w:ilvl w:val="0"/>
          <w:numId w:val="3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不让读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/etc/passwd</w:t>
      </w:r>
    </w:p>
    <w:p w14:paraId="5792EAF9" w14:textId="77777777" w:rsidR="005F2385" w:rsidRDefault="005F2385">
      <w:pPr>
        <w:pBdr>
          <w:bottom w:val="single" w:sz="2" w:space="0" w:color="DEE0E3"/>
          <w:between w:val="single" w:sz="2" w:space="0" w:color="DEE0E3"/>
        </w:pBdr>
        <w:spacing w:before="120" w:after="120" w:line="288" w:lineRule="auto"/>
      </w:pPr>
    </w:p>
    <w:p w14:paraId="7CD6CD34" w14:textId="77777777" w:rsidR="005F2385" w:rsidRDefault="00EE7F17">
      <w:pPr>
        <w:spacing w:before="380" w:after="140" w:line="288" w:lineRule="auto"/>
        <w:jc w:val="left"/>
        <w:outlineLvl w:val="0"/>
      </w:pPr>
      <w:bookmarkStart w:id="30" w:name="heading_29"/>
      <w:r>
        <w:rPr>
          <w:rFonts w:ascii="Arial" w:eastAsia="等线" w:hAnsi="Arial" w:cs="Arial"/>
          <w:b/>
          <w:sz w:val="36"/>
        </w:rPr>
        <w:t>五、小白速记表（考试</w:t>
      </w:r>
      <w:r>
        <w:rPr>
          <w:rFonts w:ascii="Arial" w:eastAsia="等线" w:hAnsi="Arial" w:cs="Arial"/>
          <w:b/>
          <w:sz w:val="36"/>
        </w:rPr>
        <w:t xml:space="preserve"> / </w:t>
      </w:r>
      <w:r>
        <w:rPr>
          <w:rFonts w:ascii="Arial" w:eastAsia="等线" w:hAnsi="Arial" w:cs="Arial"/>
          <w:b/>
          <w:sz w:val="36"/>
        </w:rPr>
        <w:t>实验直接背）</w:t>
      </w:r>
      <w:bookmarkEnd w:id="30"/>
    </w:p>
    <w:p w14:paraId="5708A388" w14:textId="77777777" w:rsidR="005F2385" w:rsidRDefault="00EE7F17">
      <w:pPr>
        <w:spacing w:before="320" w:after="120" w:line="288" w:lineRule="auto"/>
        <w:jc w:val="left"/>
        <w:outlineLvl w:val="1"/>
      </w:pPr>
      <w:bookmarkStart w:id="31" w:name="heading_30"/>
      <w:r>
        <w:rPr>
          <w:rFonts w:ascii="Arial" w:eastAsia="等线" w:hAnsi="Arial" w:cs="Arial"/>
          <w:b/>
          <w:sz w:val="32"/>
        </w:rPr>
        <w:t>空格绕过</w:t>
      </w:r>
      <w:r>
        <w:rPr>
          <w:rFonts w:ascii="Arial" w:eastAsia="等线" w:hAnsi="Arial" w:cs="Arial"/>
          <w:b/>
          <w:sz w:val="32"/>
        </w:rPr>
        <w:t xml:space="preserve"> 4 </w:t>
      </w:r>
      <w:r>
        <w:rPr>
          <w:rFonts w:ascii="Arial" w:eastAsia="等线" w:hAnsi="Arial" w:cs="Arial"/>
          <w:b/>
          <w:sz w:val="32"/>
        </w:rPr>
        <w:t>个</w:t>
      </w:r>
      <w:bookmarkEnd w:id="31"/>
    </w:p>
    <w:p w14:paraId="278343AD" w14:textId="77777777" w:rsidR="005F2385" w:rsidRDefault="00EE7F17">
      <w:pPr>
        <w:numPr>
          <w:ilvl w:val="0"/>
          <w:numId w:val="40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${IFS}</w:t>
      </w:r>
    </w:p>
    <w:p w14:paraId="62940806" w14:textId="77777777" w:rsidR="005F2385" w:rsidRDefault="00EE7F17">
      <w:pPr>
        <w:numPr>
          <w:ilvl w:val="0"/>
          <w:numId w:val="41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lastRenderedPageBreak/>
        <w:t>%09</w:t>
      </w:r>
    </w:p>
    <w:p w14:paraId="44666319" w14:textId="77777777" w:rsidR="005F2385" w:rsidRDefault="00EE7F17">
      <w:pPr>
        <w:numPr>
          <w:ilvl w:val="0"/>
          <w:numId w:val="42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{cat,file}</w:t>
      </w:r>
    </w:p>
    <w:p w14:paraId="0102CD7F" w14:textId="77777777" w:rsidR="005F2385" w:rsidRDefault="00EE7F17">
      <w:pPr>
        <w:numPr>
          <w:ilvl w:val="0"/>
          <w:numId w:val="43"/>
        </w:numPr>
        <w:spacing w:before="120" w:after="120" w:line="288" w:lineRule="auto"/>
        <w:jc w:val="left"/>
      </w:pPr>
      <w:r>
        <w:rPr>
          <w:rFonts w:ascii="Consolas" w:eastAsia="Consolas" w:hAnsi="Consolas" w:cs="Consolas"/>
          <w:sz w:val="22"/>
          <w:shd w:val="clear" w:color="auto" w:fill="EFF0F1"/>
        </w:rPr>
        <w:t>cat&lt;file</w:t>
      </w:r>
    </w:p>
    <w:p w14:paraId="602A4661" w14:textId="77777777" w:rsidR="005F2385" w:rsidRDefault="00EE7F17">
      <w:pPr>
        <w:spacing w:before="320" w:after="120" w:line="288" w:lineRule="auto"/>
        <w:jc w:val="left"/>
        <w:outlineLvl w:val="1"/>
      </w:pPr>
      <w:bookmarkStart w:id="32" w:name="heading_31"/>
      <w:r>
        <w:rPr>
          <w:rFonts w:ascii="Arial" w:eastAsia="等线" w:hAnsi="Arial" w:cs="Arial"/>
          <w:b/>
          <w:sz w:val="32"/>
        </w:rPr>
        <w:t>关键字绕过</w:t>
      </w:r>
      <w:r>
        <w:rPr>
          <w:rFonts w:ascii="Arial" w:eastAsia="等线" w:hAnsi="Arial" w:cs="Arial"/>
          <w:b/>
          <w:sz w:val="32"/>
        </w:rPr>
        <w:t xml:space="preserve"> 6 </w:t>
      </w:r>
      <w:r>
        <w:rPr>
          <w:rFonts w:ascii="Arial" w:eastAsia="等线" w:hAnsi="Arial" w:cs="Arial"/>
          <w:b/>
          <w:sz w:val="32"/>
        </w:rPr>
        <w:t>个</w:t>
      </w:r>
      <w:bookmarkEnd w:id="32"/>
    </w:p>
    <w:p w14:paraId="28D27837" w14:textId="77777777" w:rsidR="005F2385" w:rsidRDefault="00EE7F17">
      <w:pPr>
        <w:numPr>
          <w:ilvl w:val="0"/>
          <w:numId w:val="44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变量拼接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a=c;b=at;$a$b</w:t>
      </w:r>
    </w:p>
    <w:p w14:paraId="2CF0CB7A" w14:textId="77777777" w:rsidR="005F2385" w:rsidRDefault="00EE7F17">
      <w:pPr>
        <w:numPr>
          <w:ilvl w:val="0"/>
          <w:numId w:val="45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空变量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c$()at</w:t>
      </w:r>
    </w:p>
    <w:p w14:paraId="3AAFB68C" w14:textId="77777777" w:rsidR="005F2385" w:rsidRDefault="00EE7F17">
      <w:pPr>
        <w:numPr>
          <w:ilvl w:val="0"/>
          <w:numId w:val="46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系统变量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${xxx:3:1}at</w:t>
      </w:r>
    </w:p>
    <w:p w14:paraId="27E7D8CC" w14:textId="77777777" w:rsidR="005F2385" w:rsidRDefault="00EE7F17">
      <w:pPr>
        <w:numPr>
          <w:ilvl w:val="0"/>
          <w:numId w:val="47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反斜杠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ca\t</w:t>
      </w:r>
    </w:p>
    <w:p w14:paraId="288D36B3" w14:textId="77777777" w:rsidR="005F2385" w:rsidRDefault="00EE7F17">
      <w:pPr>
        <w:numPr>
          <w:ilvl w:val="0"/>
          <w:numId w:val="48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>通配符</w:t>
      </w:r>
      <w:r>
        <w:rPr>
          <w:rFonts w:ascii="Arial" w:eastAsia="等线" w:hAnsi="Arial" w:cs="Arial"/>
          <w:sz w:val="22"/>
        </w:rPr>
        <w:t xml:space="preserve"> </w:t>
      </w:r>
      <w:r>
        <w:rPr>
          <w:rFonts w:ascii="Consolas" w:eastAsia="Consolas" w:hAnsi="Consolas" w:cs="Consolas"/>
          <w:sz w:val="22"/>
          <w:shd w:val="clear" w:color="auto" w:fill="EFF0F1"/>
        </w:rPr>
        <w:t>/???/passw?</w:t>
      </w:r>
    </w:p>
    <w:p w14:paraId="3401B548" w14:textId="77777777" w:rsidR="005F2385" w:rsidRDefault="00EE7F17">
      <w:pPr>
        <w:numPr>
          <w:ilvl w:val="0"/>
          <w:numId w:val="49"/>
        </w:numPr>
        <w:spacing w:before="120" w:after="120" w:line="288" w:lineRule="auto"/>
        <w:jc w:val="left"/>
      </w:pPr>
      <w:r>
        <w:rPr>
          <w:rFonts w:ascii="Arial" w:eastAsia="等线" w:hAnsi="Arial" w:cs="Arial"/>
          <w:sz w:val="22"/>
        </w:rPr>
        <w:t xml:space="preserve">Base64 </w:t>
      </w:r>
      <w:r>
        <w:rPr>
          <w:rFonts w:ascii="Consolas" w:eastAsia="Consolas" w:hAnsi="Consolas" w:cs="Consolas"/>
          <w:sz w:val="22"/>
          <w:shd w:val="clear" w:color="auto" w:fill="EFF0F1"/>
        </w:rPr>
        <w:t>echo Y2F0... | base64 -d</w:t>
      </w:r>
    </w:p>
    <w:p w14:paraId="5F39394B" w14:textId="77777777" w:rsidR="005F2385" w:rsidRDefault="00EE7F17">
      <w:pPr>
        <w:spacing w:before="320" w:after="120" w:line="288" w:lineRule="auto"/>
        <w:jc w:val="left"/>
        <w:outlineLvl w:val="1"/>
      </w:pPr>
      <w:bookmarkStart w:id="33" w:name="heading_32"/>
      <w:r>
        <w:rPr>
          <w:rFonts w:ascii="Arial" w:eastAsia="等线" w:hAnsi="Arial" w:cs="Arial"/>
          <w:b/>
          <w:sz w:val="32"/>
        </w:rPr>
        <w:t>漏洞根源</w:t>
      </w:r>
      <w:bookmarkEnd w:id="33"/>
    </w:p>
    <w:p w14:paraId="3BAFADC3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用户输入直接拼命令</w:t>
      </w:r>
      <w:r>
        <w:rPr>
          <w:rFonts w:ascii="Arial" w:eastAsia="等线" w:hAnsi="Arial" w:cs="Arial"/>
          <w:b/>
          <w:sz w:val="22"/>
        </w:rPr>
        <w:t xml:space="preserve"> + </w:t>
      </w:r>
      <w:r>
        <w:rPr>
          <w:rFonts w:ascii="Arial" w:eastAsia="等线" w:hAnsi="Arial" w:cs="Arial"/>
          <w:b/>
          <w:sz w:val="22"/>
        </w:rPr>
        <w:t>无白名单</w:t>
      </w:r>
      <w:r>
        <w:rPr>
          <w:rFonts w:ascii="Arial" w:eastAsia="等线" w:hAnsi="Arial" w:cs="Arial"/>
          <w:b/>
          <w:sz w:val="22"/>
        </w:rPr>
        <w:t xml:space="preserve"> + </w:t>
      </w:r>
      <w:r>
        <w:rPr>
          <w:rFonts w:ascii="Arial" w:eastAsia="等线" w:hAnsi="Arial" w:cs="Arial"/>
          <w:b/>
          <w:sz w:val="22"/>
        </w:rPr>
        <w:t>用高危函数</w:t>
      </w:r>
    </w:p>
    <w:p w14:paraId="354EA984" w14:textId="77777777" w:rsidR="005F2385" w:rsidRDefault="00EE7F17">
      <w:pPr>
        <w:spacing w:before="320" w:after="120" w:line="288" w:lineRule="auto"/>
        <w:jc w:val="left"/>
        <w:outlineLvl w:val="1"/>
      </w:pPr>
      <w:bookmarkStart w:id="34" w:name="heading_33"/>
      <w:r>
        <w:rPr>
          <w:rFonts w:ascii="Arial" w:eastAsia="等线" w:hAnsi="Arial" w:cs="Arial"/>
          <w:b/>
          <w:sz w:val="32"/>
        </w:rPr>
        <w:t>防御</w:t>
      </w:r>
      <w:bookmarkEnd w:id="34"/>
    </w:p>
    <w:p w14:paraId="6A0CD99F" w14:textId="77777777" w:rsidR="005F2385" w:rsidRDefault="00EE7F17">
      <w:pPr>
        <w:spacing w:before="120" w:after="120" w:line="288" w:lineRule="auto"/>
        <w:jc w:val="left"/>
      </w:pPr>
      <w:r>
        <w:rPr>
          <w:rFonts w:ascii="Arial" w:eastAsia="等线" w:hAnsi="Arial" w:cs="Arial"/>
          <w:b/>
          <w:sz w:val="22"/>
        </w:rPr>
        <w:t>白名单校验</w:t>
      </w:r>
      <w:r>
        <w:rPr>
          <w:rFonts w:ascii="Arial" w:eastAsia="等线" w:hAnsi="Arial" w:cs="Arial"/>
          <w:b/>
          <w:sz w:val="22"/>
        </w:rPr>
        <w:t xml:space="preserve"> + escapeshellarg + </w:t>
      </w:r>
      <w:r>
        <w:rPr>
          <w:rFonts w:ascii="Arial" w:eastAsia="等线" w:hAnsi="Arial" w:cs="Arial"/>
          <w:b/>
          <w:sz w:val="22"/>
        </w:rPr>
        <w:t>禁用函数</w:t>
      </w:r>
    </w:p>
    <w:p w14:paraId="08ADADFC" w14:textId="77777777" w:rsidR="005F2385" w:rsidRDefault="005F2385">
      <w:pPr>
        <w:spacing w:before="120" w:after="120" w:line="288" w:lineRule="auto"/>
        <w:jc w:val="left"/>
      </w:pPr>
    </w:p>
    <w:sectPr w:rsidR="005F2385">
      <w:headerReference w:type="default" r:id="rId7"/>
      <w:footerReference w:type="default" r:id="rId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6429F" w14:textId="77777777" w:rsidR="00000000" w:rsidRDefault="00EE7F17">
      <w:r>
        <w:separator/>
      </w:r>
    </w:p>
  </w:endnote>
  <w:endnote w:type="continuationSeparator" w:id="0">
    <w:p w14:paraId="6BF147C4" w14:textId="77777777" w:rsidR="00000000" w:rsidRDefault="00EE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33382" w14:textId="77777777" w:rsidR="005F2385" w:rsidRDefault="005F23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17E20" w14:textId="77777777" w:rsidR="00000000" w:rsidRDefault="00EE7F17">
      <w:r>
        <w:separator/>
      </w:r>
    </w:p>
  </w:footnote>
  <w:footnote w:type="continuationSeparator" w:id="0">
    <w:p w14:paraId="1446AD3C" w14:textId="77777777" w:rsidR="00000000" w:rsidRDefault="00EE7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7058A" w14:textId="77777777" w:rsidR="005F2385" w:rsidRDefault="005F2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13A4B87"/>
    <w:multiLevelType w:val="singleLevel"/>
    <w:tmpl w:val="813A4B87"/>
    <w:lvl w:ilvl="0">
      <w:start w:val="2"/>
      <w:numFmt w:val="decimal"/>
      <w:lvlText w:val="%1."/>
      <w:lvlJc w:val="left"/>
      <w:rPr>
        <w:color w:val="3370FF"/>
      </w:rPr>
    </w:lvl>
  </w:abstractNum>
  <w:abstractNum w:abstractNumId="1" w15:restartNumberingAfterBreak="0">
    <w:nsid w:val="845B5372"/>
    <w:multiLevelType w:val="singleLevel"/>
    <w:tmpl w:val="845B5372"/>
    <w:lvl w:ilvl="0">
      <w:numFmt w:val="bullet"/>
      <w:lvlText w:val="•"/>
      <w:lvlJc w:val="left"/>
      <w:rPr>
        <w:color w:val="3370FF"/>
      </w:rPr>
    </w:lvl>
  </w:abstractNum>
  <w:abstractNum w:abstractNumId="2" w15:restartNumberingAfterBreak="0">
    <w:nsid w:val="8461FADE"/>
    <w:multiLevelType w:val="singleLevel"/>
    <w:tmpl w:val="8461FADE"/>
    <w:lvl w:ilvl="0">
      <w:start w:val="2"/>
      <w:numFmt w:val="decimal"/>
      <w:lvlText w:val="%1."/>
      <w:lvlJc w:val="left"/>
      <w:rPr>
        <w:color w:val="3370FF"/>
      </w:rPr>
    </w:lvl>
  </w:abstractNum>
  <w:abstractNum w:abstractNumId="3" w15:restartNumberingAfterBreak="0">
    <w:nsid w:val="8CAEB125"/>
    <w:multiLevelType w:val="singleLevel"/>
    <w:tmpl w:val="8CAEB125"/>
    <w:lvl w:ilvl="0">
      <w:numFmt w:val="bullet"/>
      <w:lvlText w:val="•"/>
      <w:lvlJc w:val="left"/>
      <w:rPr>
        <w:color w:val="3370FF"/>
      </w:rPr>
    </w:lvl>
  </w:abstractNum>
  <w:abstractNum w:abstractNumId="4" w15:restartNumberingAfterBreak="0">
    <w:nsid w:val="91995D4F"/>
    <w:multiLevelType w:val="singleLevel"/>
    <w:tmpl w:val="91995D4F"/>
    <w:lvl w:ilvl="0">
      <w:numFmt w:val="bullet"/>
      <w:lvlText w:val="•"/>
      <w:lvlJc w:val="left"/>
      <w:rPr>
        <w:color w:val="3370FF"/>
      </w:rPr>
    </w:lvl>
  </w:abstractNum>
  <w:abstractNum w:abstractNumId="5" w15:restartNumberingAfterBreak="0">
    <w:nsid w:val="9239341B"/>
    <w:multiLevelType w:val="singleLevel"/>
    <w:tmpl w:val="9239341B"/>
    <w:lvl w:ilvl="0">
      <w:numFmt w:val="bullet"/>
      <w:lvlText w:val="•"/>
      <w:lvlJc w:val="left"/>
      <w:rPr>
        <w:color w:val="3370FF"/>
      </w:rPr>
    </w:lvl>
  </w:abstractNum>
  <w:abstractNum w:abstractNumId="6" w15:restartNumberingAfterBreak="0">
    <w:nsid w:val="9288B902"/>
    <w:multiLevelType w:val="singleLevel"/>
    <w:tmpl w:val="9288B902"/>
    <w:lvl w:ilvl="0">
      <w:numFmt w:val="bullet"/>
      <w:lvlText w:val="•"/>
      <w:lvlJc w:val="left"/>
      <w:rPr>
        <w:color w:val="3370FF"/>
      </w:rPr>
    </w:lvl>
  </w:abstractNum>
  <w:abstractNum w:abstractNumId="7" w15:restartNumberingAfterBreak="0">
    <w:nsid w:val="9C8AC8EF"/>
    <w:multiLevelType w:val="singleLevel"/>
    <w:tmpl w:val="9C8AC8EF"/>
    <w:lvl w:ilvl="0">
      <w:numFmt w:val="bullet"/>
      <w:lvlText w:val="•"/>
      <w:lvlJc w:val="left"/>
      <w:rPr>
        <w:color w:val="3370FF"/>
      </w:rPr>
    </w:lvl>
  </w:abstractNum>
  <w:abstractNum w:abstractNumId="8" w15:restartNumberingAfterBreak="0">
    <w:nsid w:val="B0F1ACD9"/>
    <w:multiLevelType w:val="singleLevel"/>
    <w:tmpl w:val="B0F1ACD9"/>
    <w:lvl w:ilvl="0">
      <w:numFmt w:val="bullet"/>
      <w:lvlText w:val="•"/>
      <w:lvlJc w:val="left"/>
      <w:rPr>
        <w:color w:val="3370FF"/>
      </w:rPr>
    </w:lvl>
  </w:abstractNum>
  <w:abstractNum w:abstractNumId="9" w15:restartNumberingAfterBreak="0">
    <w:nsid w:val="B5E306ED"/>
    <w:multiLevelType w:val="singleLevel"/>
    <w:tmpl w:val="B5E306ED"/>
    <w:lvl w:ilvl="0">
      <w:numFmt w:val="bullet"/>
      <w:lvlText w:val="￮"/>
      <w:lvlJc w:val="left"/>
      <w:rPr>
        <w:color w:val="3370FF"/>
      </w:rPr>
    </w:lvl>
  </w:abstractNum>
  <w:abstractNum w:abstractNumId="10" w15:restartNumberingAfterBreak="0">
    <w:nsid w:val="B8CEF35B"/>
    <w:multiLevelType w:val="singleLevel"/>
    <w:tmpl w:val="B8CEF35B"/>
    <w:lvl w:ilvl="0">
      <w:numFmt w:val="bullet"/>
      <w:lvlText w:val="•"/>
      <w:lvlJc w:val="left"/>
      <w:rPr>
        <w:color w:val="3370FF"/>
      </w:rPr>
    </w:lvl>
  </w:abstractNum>
  <w:abstractNum w:abstractNumId="11" w15:restartNumberingAfterBreak="0">
    <w:nsid w:val="BB64CFA9"/>
    <w:multiLevelType w:val="singleLevel"/>
    <w:tmpl w:val="BB64CFA9"/>
    <w:lvl w:ilvl="0">
      <w:numFmt w:val="bullet"/>
      <w:lvlText w:val="•"/>
      <w:lvlJc w:val="left"/>
      <w:rPr>
        <w:color w:val="3370FF"/>
      </w:rPr>
    </w:lvl>
  </w:abstractNum>
  <w:abstractNum w:abstractNumId="12" w15:restartNumberingAfterBreak="0">
    <w:nsid w:val="BE923771"/>
    <w:multiLevelType w:val="singleLevel"/>
    <w:tmpl w:val="BE923771"/>
    <w:lvl w:ilvl="0">
      <w:numFmt w:val="bullet"/>
      <w:lvlText w:val="•"/>
      <w:lvlJc w:val="left"/>
      <w:rPr>
        <w:color w:val="3370FF"/>
      </w:rPr>
    </w:lvl>
  </w:abstractNum>
  <w:abstractNum w:abstractNumId="13" w15:restartNumberingAfterBreak="0">
    <w:nsid w:val="BF205925"/>
    <w:multiLevelType w:val="singleLevel"/>
    <w:tmpl w:val="BF205925"/>
    <w:lvl w:ilvl="0">
      <w:numFmt w:val="bullet"/>
      <w:lvlText w:val="￮"/>
      <w:lvlJc w:val="left"/>
      <w:rPr>
        <w:color w:val="3370FF"/>
      </w:rPr>
    </w:lvl>
  </w:abstractNum>
  <w:abstractNum w:abstractNumId="14" w15:restartNumberingAfterBreak="0">
    <w:nsid w:val="C8879AEF"/>
    <w:multiLevelType w:val="singleLevel"/>
    <w:tmpl w:val="C8879AEF"/>
    <w:lvl w:ilvl="0">
      <w:numFmt w:val="bullet"/>
      <w:lvlText w:val="•"/>
      <w:lvlJc w:val="left"/>
      <w:rPr>
        <w:color w:val="3370FF"/>
      </w:rPr>
    </w:lvl>
  </w:abstractNum>
  <w:abstractNum w:abstractNumId="15" w15:restartNumberingAfterBreak="0">
    <w:nsid w:val="D7F9FE59"/>
    <w:multiLevelType w:val="singleLevel"/>
    <w:tmpl w:val="D7F9FE59"/>
    <w:lvl w:ilvl="0">
      <w:numFmt w:val="bullet"/>
      <w:lvlText w:val="•"/>
      <w:lvlJc w:val="left"/>
      <w:rPr>
        <w:color w:val="3370FF"/>
      </w:rPr>
    </w:lvl>
  </w:abstractNum>
  <w:abstractNum w:abstractNumId="16" w15:restartNumberingAfterBreak="0">
    <w:nsid w:val="DCBA6B53"/>
    <w:multiLevelType w:val="singleLevel"/>
    <w:tmpl w:val="DCBA6B53"/>
    <w:lvl w:ilvl="0">
      <w:start w:val="3"/>
      <w:numFmt w:val="decimal"/>
      <w:lvlText w:val="%1."/>
      <w:lvlJc w:val="left"/>
      <w:rPr>
        <w:color w:val="3370FF"/>
      </w:rPr>
    </w:lvl>
  </w:abstractNum>
  <w:abstractNum w:abstractNumId="17" w15:restartNumberingAfterBreak="0">
    <w:nsid w:val="E093A4B0"/>
    <w:multiLevelType w:val="singleLevel"/>
    <w:tmpl w:val="E093A4B0"/>
    <w:lvl w:ilvl="0">
      <w:numFmt w:val="bullet"/>
      <w:lvlText w:val="•"/>
      <w:lvlJc w:val="left"/>
      <w:rPr>
        <w:color w:val="3370FF"/>
      </w:rPr>
    </w:lvl>
  </w:abstractNum>
  <w:abstractNum w:abstractNumId="18" w15:restartNumberingAfterBreak="0">
    <w:nsid w:val="F4B5D9F5"/>
    <w:multiLevelType w:val="singleLevel"/>
    <w:tmpl w:val="F4B5D9F5"/>
    <w:lvl w:ilvl="0">
      <w:start w:val="1"/>
      <w:numFmt w:val="decimal"/>
      <w:lvlText w:val="%1."/>
      <w:lvlJc w:val="left"/>
      <w:rPr>
        <w:color w:val="3370FF"/>
      </w:rPr>
    </w:lvl>
  </w:abstractNum>
  <w:abstractNum w:abstractNumId="19" w15:restartNumberingAfterBreak="0">
    <w:nsid w:val="F7735DC9"/>
    <w:multiLevelType w:val="singleLevel"/>
    <w:tmpl w:val="F7735DC9"/>
    <w:lvl w:ilvl="0">
      <w:numFmt w:val="bullet"/>
      <w:lvlText w:val="•"/>
      <w:lvlJc w:val="left"/>
      <w:rPr>
        <w:color w:val="3370FF"/>
      </w:rPr>
    </w:lvl>
  </w:abstractNum>
  <w:abstractNum w:abstractNumId="20" w15:restartNumberingAfterBreak="0">
    <w:nsid w:val="0053208E"/>
    <w:multiLevelType w:val="singleLevel"/>
    <w:tmpl w:val="0053208E"/>
    <w:lvl w:ilvl="0">
      <w:numFmt w:val="bullet"/>
      <w:lvlText w:val="•"/>
      <w:lvlJc w:val="left"/>
      <w:rPr>
        <w:color w:val="3370FF"/>
      </w:rPr>
    </w:lvl>
  </w:abstractNum>
  <w:abstractNum w:abstractNumId="21" w15:restartNumberingAfterBreak="0">
    <w:nsid w:val="0248C179"/>
    <w:multiLevelType w:val="singleLevel"/>
    <w:tmpl w:val="0248C179"/>
    <w:lvl w:ilvl="0">
      <w:numFmt w:val="bullet"/>
      <w:lvlText w:val="•"/>
      <w:lvlJc w:val="left"/>
      <w:rPr>
        <w:color w:val="3370FF"/>
      </w:rPr>
    </w:lvl>
  </w:abstractNum>
  <w:abstractNum w:abstractNumId="22" w15:restartNumberingAfterBreak="0">
    <w:nsid w:val="03D62ECE"/>
    <w:multiLevelType w:val="singleLevel"/>
    <w:tmpl w:val="03D62ECE"/>
    <w:lvl w:ilvl="0">
      <w:numFmt w:val="bullet"/>
      <w:lvlText w:val="•"/>
      <w:lvlJc w:val="left"/>
      <w:rPr>
        <w:color w:val="3370FF"/>
      </w:rPr>
    </w:lvl>
  </w:abstractNum>
  <w:abstractNum w:abstractNumId="23" w15:restartNumberingAfterBreak="0">
    <w:nsid w:val="0E640482"/>
    <w:multiLevelType w:val="singleLevel"/>
    <w:tmpl w:val="0E640482"/>
    <w:lvl w:ilvl="0">
      <w:numFmt w:val="bullet"/>
      <w:lvlText w:val="•"/>
      <w:lvlJc w:val="left"/>
      <w:rPr>
        <w:color w:val="3370FF"/>
      </w:rPr>
    </w:lvl>
  </w:abstractNum>
  <w:abstractNum w:abstractNumId="24" w15:restartNumberingAfterBreak="0">
    <w:nsid w:val="1ACDE60F"/>
    <w:multiLevelType w:val="singleLevel"/>
    <w:tmpl w:val="1ACDE60F"/>
    <w:lvl w:ilvl="0">
      <w:numFmt w:val="bullet"/>
      <w:lvlText w:val="•"/>
      <w:lvlJc w:val="left"/>
      <w:rPr>
        <w:color w:val="3370FF"/>
      </w:rPr>
    </w:lvl>
  </w:abstractNum>
  <w:abstractNum w:abstractNumId="25" w15:restartNumberingAfterBreak="0">
    <w:nsid w:val="243FCF68"/>
    <w:multiLevelType w:val="singleLevel"/>
    <w:tmpl w:val="243FCF68"/>
    <w:lvl w:ilvl="0">
      <w:start w:val="3"/>
      <w:numFmt w:val="decimal"/>
      <w:lvlText w:val="%1."/>
      <w:lvlJc w:val="left"/>
      <w:rPr>
        <w:color w:val="3370FF"/>
      </w:rPr>
    </w:lvl>
  </w:abstractNum>
  <w:abstractNum w:abstractNumId="26" w15:restartNumberingAfterBreak="0">
    <w:nsid w:val="2470EC97"/>
    <w:multiLevelType w:val="singleLevel"/>
    <w:tmpl w:val="2470EC97"/>
    <w:lvl w:ilvl="0">
      <w:start w:val="2"/>
      <w:numFmt w:val="decimal"/>
      <w:lvlText w:val="%1."/>
      <w:lvlJc w:val="left"/>
      <w:rPr>
        <w:color w:val="3370FF"/>
      </w:rPr>
    </w:lvl>
  </w:abstractNum>
  <w:abstractNum w:abstractNumId="27" w15:restartNumberingAfterBreak="0">
    <w:nsid w:val="25B654F3"/>
    <w:multiLevelType w:val="singleLevel"/>
    <w:tmpl w:val="25B654F3"/>
    <w:lvl w:ilvl="0">
      <w:numFmt w:val="bullet"/>
      <w:lvlText w:val="•"/>
      <w:lvlJc w:val="left"/>
      <w:rPr>
        <w:color w:val="3370FF"/>
      </w:rPr>
    </w:lvl>
  </w:abstractNum>
  <w:abstractNum w:abstractNumId="28" w15:restartNumberingAfterBreak="0">
    <w:nsid w:val="2A8F537B"/>
    <w:multiLevelType w:val="singleLevel"/>
    <w:tmpl w:val="2A8F537B"/>
    <w:lvl w:ilvl="0">
      <w:numFmt w:val="bullet"/>
      <w:lvlText w:val="•"/>
      <w:lvlJc w:val="left"/>
      <w:rPr>
        <w:color w:val="3370FF"/>
      </w:rPr>
    </w:lvl>
  </w:abstractNum>
  <w:abstractNum w:abstractNumId="29" w15:restartNumberingAfterBreak="0">
    <w:nsid w:val="30FC5B15"/>
    <w:multiLevelType w:val="singleLevel"/>
    <w:tmpl w:val="30FC5B15"/>
    <w:lvl w:ilvl="0">
      <w:numFmt w:val="bullet"/>
      <w:lvlText w:val="•"/>
      <w:lvlJc w:val="left"/>
      <w:rPr>
        <w:color w:val="3370FF"/>
      </w:rPr>
    </w:lvl>
  </w:abstractNum>
  <w:abstractNum w:abstractNumId="30" w15:restartNumberingAfterBreak="0">
    <w:nsid w:val="39A0D9AC"/>
    <w:multiLevelType w:val="singleLevel"/>
    <w:tmpl w:val="39A0D9AC"/>
    <w:lvl w:ilvl="0">
      <w:start w:val="1"/>
      <w:numFmt w:val="decimal"/>
      <w:lvlText w:val="%1."/>
      <w:lvlJc w:val="left"/>
      <w:rPr>
        <w:color w:val="3370FF"/>
      </w:rPr>
    </w:lvl>
  </w:abstractNum>
  <w:abstractNum w:abstractNumId="31" w15:restartNumberingAfterBreak="0">
    <w:nsid w:val="46A08BB8"/>
    <w:multiLevelType w:val="singleLevel"/>
    <w:tmpl w:val="46A08BB8"/>
    <w:lvl w:ilvl="0">
      <w:numFmt w:val="bullet"/>
      <w:lvlText w:val="•"/>
      <w:lvlJc w:val="left"/>
      <w:rPr>
        <w:color w:val="3370FF"/>
      </w:rPr>
    </w:lvl>
  </w:abstractNum>
  <w:abstractNum w:abstractNumId="32" w15:restartNumberingAfterBreak="0">
    <w:nsid w:val="4C1BAE26"/>
    <w:multiLevelType w:val="singleLevel"/>
    <w:tmpl w:val="4C1BAE26"/>
    <w:lvl w:ilvl="0">
      <w:numFmt w:val="bullet"/>
      <w:lvlText w:val="•"/>
      <w:lvlJc w:val="left"/>
      <w:rPr>
        <w:color w:val="3370FF"/>
      </w:rPr>
    </w:lvl>
  </w:abstractNum>
  <w:abstractNum w:abstractNumId="33" w15:restartNumberingAfterBreak="0">
    <w:nsid w:val="4C3D7A74"/>
    <w:multiLevelType w:val="singleLevel"/>
    <w:tmpl w:val="4C3D7A74"/>
    <w:lvl w:ilvl="0">
      <w:numFmt w:val="bullet"/>
      <w:lvlText w:val="•"/>
      <w:lvlJc w:val="left"/>
      <w:rPr>
        <w:color w:val="3370FF"/>
      </w:rPr>
    </w:lvl>
  </w:abstractNum>
  <w:abstractNum w:abstractNumId="34" w15:restartNumberingAfterBreak="0">
    <w:nsid w:val="4D4DC07F"/>
    <w:multiLevelType w:val="singleLevel"/>
    <w:tmpl w:val="4D4DC07F"/>
    <w:lvl w:ilvl="0">
      <w:numFmt w:val="bullet"/>
      <w:lvlText w:val="•"/>
      <w:lvlJc w:val="left"/>
      <w:rPr>
        <w:color w:val="3370FF"/>
      </w:rPr>
    </w:lvl>
  </w:abstractNum>
  <w:abstractNum w:abstractNumId="35" w15:restartNumberingAfterBreak="0">
    <w:nsid w:val="4D94DA66"/>
    <w:multiLevelType w:val="singleLevel"/>
    <w:tmpl w:val="4D94DA66"/>
    <w:lvl w:ilvl="0">
      <w:numFmt w:val="bullet"/>
      <w:lvlText w:val="•"/>
      <w:lvlJc w:val="left"/>
      <w:rPr>
        <w:color w:val="3370FF"/>
      </w:rPr>
    </w:lvl>
  </w:abstractNum>
  <w:abstractNum w:abstractNumId="36" w15:restartNumberingAfterBreak="0">
    <w:nsid w:val="58765686"/>
    <w:multiLevelType w:val="singleLevel"/>
    <w:tmpl w:val="58765686"/>
    <w:lvl w:ilvl="0">
      <w:start w:val="3"/>
      <w:numFmt w:val="decimal"/>
      <w:lvlText w:val="%1."/>
      <w:lvlJc w:val="left"/>
      <w:rPr>
        <w:color w:val="3370FF"/>
      </w:rPr>
    </w:lvl>
  </w:abstractNum>
  <w:abstractNum w:abstractNumId="37" w15:restartNumberingAfterBreak="0">
    <w:nsid w:val="59ADCABA"/>
    <w:multiLevelType w:val="singleLevel"/>
    <w:tmpl w:val="59ADCABA"/>
    <w:lvl w:ilvl="0">
      <w:numFmt w:val="bullet"/>
      <w:lvlText w:val="•"/>
      <w:lvlJc w:val="left"/>
      <w:rPr>
        <w:color w:val="3370FF"/>
      </w:rPr>
    </w:lvl>
  </w:abstractNum>
  <w:abstractNum w:abstractNumId="38" w15:restartNumberingAfterBreak="0">
    <w:nsid w:val="5A241D34"/>
    <w:multiLevelType w:val="singleLevel"/>
    <w:tmpl w:val="5A241D34"/>
    <w:lvl w:ilvl="0">
      <w:numFmt w:val="bullet"/>
      <w:lvlText w:val="•"/>
      <w:lvlJc w:val="left"/>
      <w:rPr>
        <w:color w:val="3370FF"/>
      </w:rPr>
    </w:lvl>
  </w:abstractNum>
  <w:abstractNum w:abstractNumId="39" w15:restartNumberingAfterBreak="0">
    <w:nsid w:val="5E29AB5A"/>
    <w:multiLevelType w:val="singleLevel"/>
    <w:tmpl w:val="5E29AB5A"/>
    <w:lvl w:ilvl="0">
      <w:numFmt w:val="bullet"/>
      <w:lvlText w:val="•"/>
      <w:lvlJc w:val="left"/>
      <w:rPr>
        <w:color w:val="3370FF"/>
      </w:rPr>
    </w:lvl>
  </w:abstractNum>
  <w:abstractNum w:abstractNumId="40" w15:restartNumberingAfterBreak="0">
    <w:nsid w:val="5FFFB1A7"/>
    <w:multiLevelType w:val="singleLevel"/>
    <w:tmpl w:val="5FFFB1A7"/>
    <w:lvl w:ilvl="0">
      <w:numFmt w:val="bullet"/>
      <w:lvlText w:val="•"/>
      <w:lvlJc w:val="left"/>
      <w:rPr>
        <w:color w:val="3370FF"/>
      </w:rPr>
    </w:lvl>
  </w:abstractNum>
  <w:abstractNum w:abstractNumId="41" w15:restartNumberingAfterBreak="0">
    <w:nsid w:val="60382F6E"/>
    <w:multiLevelType w:val="singleLevel"/>
    <w:tmpl w:val="60382F6E"/>
    <w:lvl w:ilvl="0">
      <w:numFmt w:val="bullet"/>
      <w:lvlText w:val="•"/>
      <w:lvlJc w:val="left"/>
      <w:rPr>
        <w:color w:val="3370FF"/>
      </w:rPr>
    </w:lvl>
  </w:abstractNum>
  <w:abstractNum w:abstractNumId="42" w15:restartNumberingAfterBreak="0">
    <w:nsid w:val="629F7852"/>
    <w:multiLevelType w:val="singleLevel"/>
    <w:tmpl w:val="629F7852"/>
    <w:lvl w:ilvl="0">
      <w:numFmt w:val="bullet"/>
      <w:lvlText w:val="•"/>
      <w:lvlJc w:val="left"/>
      <w:rPr>
        <w:color w:val="3370FF"/>
      </w:rPr>
    </w:lvl>
  </w:abstractNum>
  <w:abstractNum w:abstractNumId="43" w15:restartNumberingAfterBreak="0">
    <w:nsid w:val="72183CF9"/>
    <w:multiLevelType w:val="singleLevel"/>
    <w:tmpl w:val="72183CF9"/>
    <w:lvl w:ilvl="0">
      <w:numFmt w:val="bullet"/>
      <w:lvlText w:val="•"/>
      <w:lvlJc w:val="left"/>
      <w:rPr>
        <w:color w:val="3370FF"/>
      </w:rPr>
    </w:lvl>
  </w:abstractNum>
  <w:abstractNum w:abstractNumId="44" w15:restartNumberingAfterBreak="0">
    <w:nsid w:val="74C28B35"/>
    <w:multiLevelType w:val="singleLevel"/>
    <w:tmpl w:val="74C28B35"/>
    <w:lvl w:ilvl="0">
      <w:numFmt w:val="bullet"/>
      <w:lvlText w:val="•"/>
      <w:lvlJc w:val="left"/>
      <w:rPr>
        <w:color w:val="3370FF"/>
      </w:rPr>
    </w:lvl>
  </w:abstractNum>
  <w:abstractNum w:abstractNumId="45" w15:restartNumberingAfterBreak="0">
    <w:nsid w:val="77ECEA79"/>
    <w:multiLevelType w:val="singleLevel"/>
    <w:tmpl w:val="77ECEA79"/>
    <w:lvl w:ilvl="0">
      <w:numFmt w:val="bullet"/>
      <w:lvlText w:val="•"/>
      <w:lvlJc w:val="left"/>
      <w:rPr>
        <w:color w:val="3370FF"/>
      </w:rPr>
    </w:lvl>
  </w:abstractNum>
  <w:abstractNum w:abstractNumId="46" w15:restartNumberingAfterBreak="0">
    <w:nsid w:val="79AA4FA4"/>
    <w:multiLevelType w:val="singleLevel"/>
    <w:tmpl w:val="79AA4FA4"/>
    <w:lvl w:ilvl="0">
      <w:numFmt w:val="bullet"/>
      <w:lvlText w:val="•"/>
      <w:lvlJc w:val="left"/>
      <w:rPr>
        <w:color w:val="3370FF"/>
      </w:rPr>
    </w:lvl>
  </w:abstractNum>
  <w:abstractNum w:abstractNumId="47" w15:restartNumberingAfterBreak="0">
    <w:nsid w:val="7C246926"/>
    <w:multiLevelType w:val="singleLevel"/>
    <w:tmpl w:val="7C246926"/>
    <w:lvl w:ilvl="0">
      <w:numFmt w:val="bullet"/>
      <w:lvlText w:val="•"/>
      <w:lvlJc w:val="left"/>
      <w:rPr>
        <w:color w:val="3370FF"/>
      </w:rPr>
    </w:lvl>
  </w:abstractNum>
  <w:abstractNum w:abstractNumId="48" w15:restartNumberingAfterBreak="0">
    <w:nsid w:val="7DEC2089"/>
    <w:multiLevelType w:val="singleLevel"/>
    <w:tmpl w:val="7DEC2089"/>
    <w:lvl w:ilvl="0">
      <w:start w:val="1"/>
      <w:numFmt w:val="decimal"/>
      <w:lvlText w:val="%1."/>
      <w:lvlJc w:val="left"/>
      <w:rPr>
        <w:color w:val="3370FF"/>
      </w:rPr>
    </w:lvl>
  </w:abstractNum>
  <w:num w:numId="1">
    <w:abstractNumId w:val="20"/>
  </w:num>
  <w:num w:numId="2">
    <w:abstractNumId w:val="37"/>
  </w:num>
  <w:num w:numId="3">
    <w:abstractNumId w:val="13"/>
  </w:num>
  <w:num w:numId="4">
    <w:abstractNumId w:val="9"/>
  </w:num>
  <w:num w:numId="5">
    <w:abstractNumId w:val="22"/>
  </w:num>
  <w:num w:numId="6">
    <w:abstractNumId w:val="27"/>
  </w:num>
  <w:num w:numId="7">
    <w:abstractNumId w:val="43"/>
  </w:num>
  <w:num w:numId="8">
    <w:abstractNumId w:val="21"/>
  </w:num>
  <w:num w:numId="9">
    <w:abstractNumId w:val="5"/>
  </w:num>
  <w:num w:numId="10">
    <w:abstractNumId w:val="28"/>
  </w:num>
  <w:num w:numId="11">
    <w:abstractNumId w:val="38"/>
  </w:num>
  <w:num w:numId="12">
    <w:abstractNumId w:val="14"/>
  </w:num>
  <w:num w:numId="13">
    <w:abstractNumId w:val="34"/>
  </w:num>
  <w:num w:numId="14">
    <w:abstractNumId w:val="18"/>
  </w:num>
  <w:num w:numId="15">
    <w:abstractNumId w:val="26"/>
  </w:num>
  <w:num w:numId="16">
    <w:abstractNumId w:val="16"/>
  </w:num>
  <w:num w:numId="17">
    <w:abstractNumId w:val="15"/>
  </w:num>
  <w:num w:numId="18">
    <w:abstractNumId w:val="7"/>
  </w:num>
  <w:num w:numId="19">
    <w:abstractNumId w:val="32"/>
  </w:num>
  <w:num w:numId="20">
    <w:abstractNumId w:val="41"/>
  </w:num>
  <w:num w:numId="21">
    <w:abstractNumId w:val="23"/>
  </w:num>
  <w:num w:numId="22">
    <w:abstractNumId w:val="31"/>
  </w:num>
  <w:num w:numId="23">
    <w:abstractNumId w:val="8"/>
  </w:num>
  <w:num w:numId="24">
    <w:abstractNumId w:val="47"/>
  </w:num>
  <w:num w:numId="25">
    <w:abstractNumId w:val="45"/>
  </w:num>
  <w:num w:numId="26">
    <w:abstractNumId w:val="12"/>
  </w:num>
  <w:num w:numId="27">
    <w:abstractNumId w:val="42"/>
  </w:num>
  <w:num w:numId="28">
    <w:abstractNumId w:val="6"/>
  </w:num>
  <w:num w:numId="29">
    <w:abstractNumId w:val="30"/>
  </w:num>
  <w:num w:numId="30">
    <w:abstractNumId w:val="2"/>
  </w:num>
  <w:num w:numId="31">
    <w:abstractNumId w:val="36"/>
  </w:num>
  <w:num w:numId="32">
    <w:abstractNumId w:val="48"/>
  </w:num>
  <w:num w:numId="33">
    <w:abstractNumId w:val="0"/>
  </w:num>
  <w:num w:numId="34">
    <w:abstractNumId w:val="25"/>
  </w:num>
  <w:num w:numId="35">
    <w:abstractNumId w:val="35"/>
  </w:num>
  <w:num w:numId="36">
    <w:abstractNumId w:val="19"/>
  </w:num>
  <w:num w:numId="37">
    <w:abstractNumId w:val="17"/>
  </w:num>
  <w:num w:numId="38">
    <w:abstractNumId w:val="29"/>
  </w:num>
  <w:num w:numId="39">
    <w:abstractNumId w:val="46"/>
  </w:num>
  <w:num w:numId="40">
    <w:abstractNumId w:val="11"/>
  </w:num>
  <w:num w:numId="41">
    <w:abstractNumId w:val="4"/>
  </w:num>
  <w:num w:numId="42">
    <w:abstractNumId w:val="10"/>
  </w:num>
  <w:num w:numId="43">
    <w:abstractNumId w:val="39"/>
  </w:num>
  <w:num w:numId="44">
    <w:abstractNumId w:val="1"/>
  </w:num>
  <w:num w:numId="45">
    <w:abstractNumId w:val="24"/>
  </w:num>
  <w:num w:numId="46">
    <w:abstractNumId w:val="3"/>
  </w:num>
  <w:num w:numId="47">
    <w:abstractNumId w:val="40"/>
  </w:num>
  <w:num w:numId="48">
    <w:abstractNumId w:val="44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385"/>
    <w:rsid w:val="005F2385"/>
    <w:rsid w:val="00EE7F17"/>
    <w:rsid w:val="00F265B3"/>
    <w:rsid w:val="23C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2C47"/>
  <w15:docId w15:val="{C82F2ABF-79BB-42ED-8B83-B8D49D59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LTSC</cp:lastModifiedBy>
  <cp:revision>3</cp:revision>
  <dcterms:created xsi:type="dcterms:W3CDTF">2026-05-09T06:15:00Z</dcterms:created>
  <dcterms:modified xsi:type="dcterms:W3CDTF">2026-05-09T07:14:00Z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eyJoZGlkIjoiNzY2ZjAyN2JjMDBhNTk3ZWY1YmM2YzE2NGFhZDc3ODYiLCJ1c2VySWQiOiIyNDUwMjQ2ODMifQ==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EA18E32543864669AD31D24936A8727D_13</vt:lpwstr>
  </property>
</Properties>
</file>