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C7EBF2"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>Content-Type 绕过漏洞：iwebsec 靶场案例及修复方案</w:t>
      </w:r>
    </w:p>
    <w:p w14:paraId="5F559866">
      <w:pPr>
        <w:spacing w:before="300" w:after="120" w:line="288" w:lineRule="auto"/>
        <w:ind w:left="0"/>
        <w:jc w:val="left"/>
        <w:outlineLvl w:val="2"/>
      </w:pPr>
      <w:bookmarkStart w:id="0" w:name="heading_0"/>
      <w:r>
        <w:rPr>
          <w:rFonts w:ascii="Arial" w:hAnsi="Arial" w:eastAsia="等线" w:cs="Arial"/>
          <w:b/>
          <w:sz w:val="30"/>
        </w:rPr>
        <w:t>一、漏洞场景定位</w:t>
      </w:r>
      <w:bookmarkEnd w:id="0"/>
    </w:p>
    <w:p w14:paraId="06FEFE8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这是 </w:t>
      </w:r>
      <w:r>
        <w:rPr>
          <w:rFonts w:ascii="Arial" w:hAnsi="Arial" w:eastAsia="等线" w:cs="Arial"/>
          <w:b/>
          <w:sz w:val="22"/>
        </w:rPr>
        <w:t>iwebsec 靶场的 Content-Type 过滤绕过漏洞</w:t>
      </w:r>
      <w:r>
        <w:rPr>
          <w:rFonts w:ascii="Arial" w:hAnsi="Arial" w:eastAsia="等线" w:cs="Arial"/>
          <w:sz w:val="22"/>
        </w:rPr>
        <w:t xml:space="preserve">，核心问题是：后端仅校验上传文件的 </w:t>
      </w:r>
      <w:r>
        <w:rPr>
          <w:rFonts w:ascii="Consolas" w:hAnsi="Consolas" w:eastAsia="Consolas" w:cs="Consolas"/>
          <w:sz w:val="22"/>
          <w:shd w:val="clear" w:fill="EFF0F1"/>
        </w:rPr>
        <w:t>Content-Type</w:t>
      </w:r>
      <w:r>
        <w:rPr>
          <w:rFonts w:ascii="Arial" w:hAnsi="Arial" w:eastAsia="等线" w:cs="Arial"/>
          <w:sz w:val="22"/>
        </w:rPr>
        <w:t>（MIME 类型），未校验文件真实内容与扩展名，导致恶意脚本被上传执行。</w:t>
      </w:r>
    </w:p>
    <w:p w14:paraId="2414D175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05614AA6">
      <w:pPr>
        <w:spacing w:before="300" w:after="120" w:line="288" w:lineRule="auto"/>
        <w:ind w:left="0"/>
        <w:jc w:val="left"/>
        <w:outlineLvl w:val="2"/>
      </w:pPr>
      <w:bookmarkStart w:id="1" w:name="heading_1"/>
      <w:r>
        <w:rPr>
          <w:rFonts w:ascii="Arial" w:hAnsi="Arial" w:eastAsia="等线" w:cs="Arial"/>
          <w:b/>
          <w:sz w:val="30"/>
        </w:rPr>
        <w:t>二、关键代码逐行解析（漏洞成因）</w:t>
      </w:r>
      <w:bookmarkEnd w:id="1"/>
    </w:p>
    <w:p w14:paraId="5646CFCE">
      <w:pPr>
        <w:spacing w:before="260" w:after="120" w:line="288" w:lineRule="auto"/>
        <w:ind w:left="0"/>
        <w:jc w:val="left"/>
        <w:outlineLvl w:val="3"/>
      </w:pPr>
      <w:bookmarkStart w:id="2" w:name="heading_2"/>
      <w:r>
        <w:rPr>
          <w:rFonts w:ascii="Arial" w:hAnsi="Arial" w:eastAsia="等线" w:cs="Arial"/>
          <w:b/>
          <w:sz w:val="28"/>
        </w:rPr>
        <w:t>1. 前端上传表单代码</w:t>
      </w:r>
      <w:bookmarkEnd w:id="2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7F6A88A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3B22F2">
            <w:pPr>
              <w:spacing w:before="120" w:after="120" w:line="288" w:lineRule="auto"/>
              <w:jc w:val="left"/>
            </w:pPr>
            <w:r>
              <w:rPr>
                <w:rFonts w:ascii="Consolas" w:hAnsi="Consolas" w:eastAsia="Consolas" w:cs="Consolas"/>
                <w:color w:val="646A73"/>
                <w:sz w:val="22"/>
              </w:rPr>
              <w:t>HTML</w:t>
            </w:r>
            <w:r>
              <w:rPr>
                <w:rFonts w:ascii="Consolas" w:hAnsi="Consolas" w:eastAsia="Consolas" w:cs="Consolas"/>
                <w:color w:val="646A73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&lt;form action enctype="multipart/form-data" method="post" name="uploadfile"&gt;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上传文件：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&lt;input type="file" name="upfile"&gt;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&lt;br&gt;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&lt;input type="submit" value="上传"&gt;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&lt;/form&gt;</w:t>
            </w:r>
          </w:p>
        </w:tc>
      </w:tr>
    </w:tbl>
    <w:p w14:paraId="6BBFD1A1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Consolas" w:hAnsi="Consolas" w:eastAsia="Consolas" w:cs="Consolas"/>
          <w:sz w:val="22"/>
          <w:shd w:val="clear" w:fill="EFF0F1"/>
        </w:rPr>
        <w:t>enctype="multipart/form-data"</w:t>
      </w:r>
      <w:r>
        <w:rPr>
          <w:rFonts w:ascii="Arial" w:hAnsi="Arial" w:eastAsia="等线" w:cs="Arial"/>
          <w:sz w:val="22"/>
        </w:rPr>
        <w:t xml:space="preserve">：用于文件上传，浏览器会自动为每个文件生成 </w:t>
      </w:r>
      <w:r>
        <w:rPr>
          <w:rFonts w:ascii="Consolas" w:hAnsi="Consolas" w:eastAsia="Consolas" w:cs="Consolas"/>
          <w:sz w:val="22"/>
          <w:shd w:val="clear" w:fill="EFF0F1"/>
        </w:rPr>
        <w:t>Content-Type</w:t>
      </w:r>
      <w:r>
        <w:rPr>
          <w:rFonts w:ascii="Arial" w:hAnsi="Arial" w:eastAsia="等线" w:cs="Arial"/>
          <w:sz w:val="22"/>
        </w:rPr>
        <w:t xml:space="preserve"> 头（如 </w:t>
      </w:r>
      <w:r>
        <w:rPr>
          <w:rFonts w:ascii="Consolas" w:hAnsi="Consolas" w:eastAsia="Consolas" w:cs="Consolas"/>
          <w:sz w:val="22"/>
          <w:shd w:val="clear" w:fill="EFF0F1"/>
        </w:rPr>
        <w:t>image/jpeg</w:t>
      </w:r>
      <w:r>
        <w:rPr>
          <w:rFonts w:ascii="Arial" w:hAnsi="Arial" w:eastAsia="等线" w:cs="Arial"/>
          <w:sz w:val="22"/>
        </w:rPr>
        <w:t>、</w:t>
      </w:r>
      <w:r>
        <w:rPr>
          <w:rFonts w:ascii="Consolas" w:hAnsi="Consolas" w:eastAsia="Consolas" w:cs="Consolas"/>
          <w:sz w:val="22"/>
          <w:shd w:val="clear" w:fill="EFF0F1"/>
        </w:rPr>
        <w:t>application/x-php</w:t>
      </w:r>
      <w:r>
        <w:rPr>
          <w:rFonts w:ascii="Arial" w:hAnsi="Arial" w:eastAsia="等线" w:cs="Arial"/>
          <w:sz w:val="22"/>
        </w:rPr>
        <w:t>）。</w:t>
      </w:r>
    </w:p>
    <w:p w14:paraId="11204553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Consolas" w:hAnsi="Consolas" w:eastAsia="Consolas" w:cs="Consolas"/>
          <w:sz w:val="22"/>
          <w:shd w:val="clear" w:fill="EFF0F1"/>
        </w:rPr>
        <w:t>name="upfile"</w:t>
      </w:r>
      <w:r>
        <w:rPr>
          <w:rFonts w:ascii="Arial" w:hAnsi="Arial" w:eastAsia="等线" w:cs="Arial"/>
          <w:sz w:val="22"/>
        </w:rPr>
        <w:t xml:space="preserve">：后端通过 </w:t>
      </w:r>
      <w:r>
        <w:rPr>
          <w:rFonts w:ascii="Consolas" w:hAnsi="Consolas" w:eastAsia="Consolas" w:cs="Consolas"/>
          <w:sz w:val="22"/>
          <w:shd w:val="clear" w:fill="EFF0F1"/>
        </w:rPr>
        <w:t>$_FILES['upfile']</w:t>
      </w:r>
      <w:r>
        <w:rPr>
          <w:rFonts w:ascii="Arial" w:hAnsi="Arial" w:eastAsia="等线" w:cs="Arial"/>
          <w:sz w:val="22"/>
        </w:rPr>
        <w:t xml:space="preserve"> 获取上传文件信息。</w:t>
      </w:r>
    </w:p>
    <w:p w14:paraId="7529E3DA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漏洞点</w:t>
      </w:r>
      <w:r>
        <w:rPr>
          <w:rFonts w:ascii="Arial" w:hAnsi="Arial" w:eastAsia="等线" w:cs="Arial"/>
          <w:sz w:val="22"/>
        </w:rPr>
        <w:t xml:space="preserve">：前端仅做引导，未做任何安全校验，恶意用户可通过抓包篡改 </w:t>
      </w:r>
      <w:r>
        <w:rPr>
          <w:rFonts w:ascii="Consolas" w:hAnsi="Consolas" w:eastAsia="Consolas" w:cs="Consolas"/>
          <w:sz w:val="22"/>
          <w:shd w:val="clear" w:fill="EFF0F1"/>
        </w:rPr>
        <w:t>Content-Type</w:t>
      </w:r>
      <w:r>
        <w:rPr>
          <w:rFonts w:ascii="Arial" w:hAnsi="Arial" w:eastAsia="等线" w:cs="Arial"/>
          <w:sz w:val="22"/>
        </w:rPr>
        <w:t>。</w:t>
      </w:r>
    </w:p>
    <w:p w14:paraId="434421ED">
      <w:pPr>
        <w:spacing w:before="260" w:after="120" w:line="288" w:lineRule="auto"/>
        <w:ind w:left="0"/>
        <w:jc w:val="left"/>
        <w:outlineLvl w:val="3"/>
      </w:pPr>
      <w:bookmarkStart w:id="3" w:name="heading_3"/>
      <w:r>
        <w:rPr>
          <w:rFonts w:ascii="Arial" w:hAnsi="Arial" w:eastAsia="等线" w:cs="Arial"/>
          <w:b/>
          <w:sz w:val="28"/>
        </w:rPr>
        <w:t>2. 后端校验逻辑（核心漏洞）</w:t>
      </w:r>
      <w:bookmarkEnd w:id="3"/>
    </w:p>
    <w:p w14:paraId="678789C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后端伪代码逻辑如下（结合 iwebsec 实现）：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19EF48E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5578F8">
            <w:pPr>
              <w:spacing w:before="120" w:after="120" w:line="288" w:lineRule="auto"/>
              <w:jc w:val="left"/>
            </w:pPr>
            <w:r>
              <w:rPr>
                <w:rFonts w:ascii="Consolas" w:hAnsi="Consolas" w:eastAsia="Consolas" w:cs="Consolas"/>
                <w:color w:val="646A73"/>
                <w:sz w:val="22"/>
              </w:rPr>
              <w:t>PHP</w:t>
            </w:r>
            <w:r>
              <w:rPr>
                <w:rFonts w:ascii="Consolas" w:hAnsi="Consolas" w:eastAsia="Consolas" w:cs="Consolas"/>
                <w:color w:val="646A73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&lt;?php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if ($_FILES['upfile']['type'] != 'image/jpeg' &amp;&amp; $_FILES['upfile']['type'] != 'image/png') {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die("仅允许上传图片文件");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}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move_uploaded_file($_FILES['upfile']['tmp_name'], "./upload/" . $_FILES['upfile']['name']);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?&gt;</w:t>
            </w:r>
          </w:p>
        </w:tc>
      </w:tr>
    </w:tbl>
    <w:p w14:paraId="1F80C98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逐行解析：</w:t>
      </w:r>
    </w:p>
    <w:p w14:paraId="5A7C742A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Consolas" w:hAnsi="Consolas" w:eastAsia="Consolas" w:cs="Consolas"/>
          <w:sz w:val="22"/>
          <w:shd w:val="clear" w:fill="EFF0F1"/>
        </w:rPr>
        <w:t>$_FILES['upfile']['type']</w:t>
      </w:r>
      <w:r>
        <w:rPr>
          <w:rFonts w:ascii="Arial" w:hAnsi="Arial" w:eastAsia="等线" w:cs="Arial"/>
          <w:sz w:val="22"/>
        </w:rPr>
        <w:t xml:space="preserve">：获取浏览器提交的 </w:t>
      </w:r>
      <w:r>
        <w:rPr>
          <w:rFonts w:ascii="Consolas" w:hAnsi="Consolas" w:eastAsia="Consolas" w:cs="Consolas"/>
          <w:sz w:val="22"/>
          <w:shd w:val="clear" w:fill="EFF0F1"/>
        </w:rPr>
        <w:t>Content-Type</w:t>
      </w:r>
      <w:r>
        <w:rPr>
          <w:rFonts w:ascii="Arial" w:hAnsi="Arial" w:eastAsia="等线" w:cs="Arial"/>
          <w:sz w:val="22"/>
        </w:rPr>
        <w:t>，</w:t>
      </w:r>
      <w:r>
        <w:rPr>
          <w:rFonts w:ascii="Arial" w:hAnsi="Arial" w:eastAsia="等线" w:cs="Arial"/>
          <w:b/>
          <w:sz w:val="22"/>
        </w:rPr>
        <w:t>完全由客户端控制，可被篡改</w:t>
      </w:r>
      <w:r>
        <w:rPr>
          <w:rFonts w:ascii="Arial" w:hAnsi="Arial" w:eastAsia="等线" w:cs="Arial"/>
          <w:sz w:val="22"/>
        </w:rPr>
        <w:t>。</w:t>
      </w:r>
    </w:p>
    <w:p w14:paraId="1F43BA85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校验逻辑：仅判断 </w:t>
      </w:r>
      <w:r>
        <w:rPr>
          <w:rFonts w:ascii="Consolas" w:hAnsi="Consolas" w:eastAsia="Consolas" w:cs="Consolas"/>
          <w:sz w:val="22"/>
          <w:shd w:val="clear" w:fill="EFF0F1"/>
        </w:rPr>
        <w:t>Content-Type</w:t>
      </w:r>
      <w:r>
        <w:rPr>
          <w:rFonts w:ascii="Arial" w:hAnsi="Arial" w:eastAsia="等线" w:cs="Arial"/>
          <w:sz w:val="22"/>
        </w:rPr>
        <w:t xml:space="preserve"> 是否为图片类型（</w:t>
      </w:r>
      <w:r>
        <w:rPr>
          <w:rFonts w:ascii="Consolas" w:hAnsi="Consolas" w:eastAsia="Consolas" w:cs="Consolas"/>
          <w:sz w:val="22"/>
          <w:shd w:val="clear" w:fill="EFF0F1"/>
        </w:rPr>
        <w:t>image/jpeg</w:t>
      </w:r>
      <w:r>
        <w:rPr>
          <w:rFonts w:ascii="Arial" w:hAnsi="Arial" w:eastAsia="等线" w:cs="Arial"/>
          <w:sz w:val="22"/>
        </w:rPr>
        <w:t>/</w:t>
      </w:r>
      <w:r>
        <w:rPr>
          <w:rFonts w:ascii="Consolas" w:hAnsi="Consolas" w:eastAsia="Consolas" w:cs="Consolas"/>
          <w:sz w:val="22"/>
          <w:shd w:val="clear" w:fill="EFF0F1"/>
        </w:rPr>
        <w:t>image/png</w:t>
      </w:r>
      <w:r>
        <w:rPr>
          <w:rFonts w:ascii="Arial" w:hAnsi="Arial" w:eastAsia="等线" w:cs="Arial"/>
          <w:sz w:val="22"/>
        </w:rPr>
        <w:t>），未校验：</w:t>
      </w:r>
    </w:p>
    <w:p w14:paraId="7367C74E">
      <w:pPr>
        <w:numPr>
          <w:ilvl w:val="0"/>
          <w:numId w:val="6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文件真实内容（是否为图片二进制数据）</w:t>
      </w:r>
    </w:p>
    <w:p w14:paraId="0B54A140">
      <w:pPr>
        <w:numPr>
          <w:ilvl w:val="0"/>
          <w:numId w:val="7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 xml:space="preserve">文件扩展名（是否为 </w:t>
      </w:r>
      <w:r>
        <w:rPr>
          <w:rFonts w:ascii="Consolas" w:hAnsi="Consolas" w:eastAsia="Consolas" w:cs="Consolas"/>
          <w:sz w:val="22"/>
          <w:shd w:val="clear" w:fill="EFF0F1"/>
        </w:rPr>
        <w:t>.php</w:t>
      </w:r>
      <w:r>
        <w:rPr>
          <w:rFonts w:ascii="Arial" w:hAnsi="Arial" w:eastAsia="等线" w:cs="Arial"/>
          <w:sz w:val="22"/>
        </w:rPr>
        <w:t>/</w:t>
      </w:r>
      <w:r>
        <w:rPr>
          <w:rFonts w:ascii="Consolas" w:hAnsi="Consolas" w:eastAsia="Consolas" w:cs="Consolas"/>
          <w:sz w:val="22"/>
          <w:shd w:val="clear" w:fill="EFF0F1"/>
        </w:rPr>
        <w:t>.asp</w:t>
      </w:r>
      <w:r>
        <w:rPr>
          <w:rFonts w:ascii="Arial" w:hAnsi="Arial" w:eastAsia="等线" w:cs="Arial"/>
          <w:sz w:val="22"/>
        </w:rPr>
        <w:t xml:space="preserve"> 等可执行脚本）</w:t>
      </w:r>
    </w:p>
    <w:p w14:paraId="70197BA6">
      <w:pPr>
        <w:numPr>
          <w:ilvl w:val="0"/>
          <w:numId w:val="8"/>
        </w:numPr>
        <w:spacing w:before="120" w:after="120" w:line="288" w:lineRule="auto"/>
        <w:ind w:left="0"/>
        <w:jc w:val="left"/>
      </w:pPr>
      <w:r>
        <w:rPr>
          <w:rFonts w:ascii="Consolas" w:hAnsi="Consolas" w:eastAsia="Consolas" w:cs="Consolas"/>
          <w:sz w:val="22"/>
          <w:shd w:val="clear" w:fill="EFF0F1"/>
        </w:rPr>
        <w:t>move_uploaded_file</w:t>
      </w:r>
      <w:r>
        <w:rPr>
          <w:rFonts w:ascii="Arial" w:hAnsi="Arial" w:eastAsia="等线" w:cs="Arial"/>
          <w:sz w:val="22"/>
        </w:rPr>
        <w:t xml:space="preserve">：直接将文件保存到上传目录，若文件名是 </w:t>
      </w:r>
      <w:r>
        <w:rPr>
          <w:rFonts w:ascii="Consolas" w:hAnsi="Consolas" w:eastAsia="Consolas" w:cs="Consolas"/>
          <w:sz w:val="22"/>
          <w:shd w:val="clear" w:fill="EFF0F1"/>
        </w:rPr>
        <w:t>shell.php</w:t>
      </w:r>
      <w:r>
        <w:rPr>
          <w:rFonts w:ascii="Arial" w:hAnsi="Arial" w:eastAsia="等线" w:cs="Arial"/>
          <w:sz w:val="22"/>
        </w:rPr>
        <w:t>，会被服务器解析执行。</w:t>
      </w:r>
    </w:p>
    <w:p w14:paraId="26136BAF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7A1A0114">
      <w:pPr>
        <w:spacing w:before="300" w:after="120" w:line="288" w:lineRule="auto"/>
        <w:ind w:left="0"/>
        <w:jc w:val="left"/>
        <w:outlineLvl w:val="2"/>
      </w:pPr>
      <w:bookmarkStart w:id="4" w:name="heading_4"/>
      <w:r>
        <w:rPr>
          <w:rFonts w:ascii="Arial" w:hAnsi="Arial" w:eastAsia="等线" w:cs="Arial"/>
          <w:b/>
          <w:sz w:val="30"/>
        </w:rPr>
        <w:t>三、漏洞利用方式</w:t>
      </w:r>
      <w:bookmarkEnd w:id="4"/>
    </w:p>
    <w:p w14:paraId="734BE5AC">
      <w:pPr>
        <w:numPr>
          <w:ilvl w:val="0"/>
          <w:numId w:val="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准备恶意 PHP 脚本：</w:t>
      </w:r>
      <w:r>
        <w:rPr>
          <w:rFonts w:ascii="Consolas" w:hAnsi="Consolas" w:eastAsia="Consolas" w:cs="Consolas"/>
          <w:sz w:val="22"/>
          <w:shd w:val="clear" w:fill="EFF0F1"/>
        </w:rPr>
        <w:t>shell.php</w:t>
      </w:r>
      <w:r>
        <w:rPr>
          <w:rFonts w:ascii="Arial" w:hAnsi="Arial" w:eastAsia="等线" w:cs="Arial"/>
          <w:sz w:val="22"/>
        </w:rPr>
        <w:t xml:space="preserve">，内容为 </w:t>
      </w:r>
      <w:r>
        <w:rPr>
          <w:rFonts w:ascii="Consolas" w:hAnsi="Consolas" w:eastAsia="Consolas" w:cs="Consolas"/>
          <w:sz w:val="22"/>
          <w:shd w:val="clear" w:fill="EFF0F1"/>
        </w:rPr>
        <w:t>&lt;?php phpinfo(); ?&gt;</w:t>
      </w:r>
    </w:p>
    <w:p w14:paraId="6D18C362">
      <w:pPr>
        <w:numPr>
          <w:ilvl w:val="0"/>
          <w:numId w:val="1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前端选择该文件上传，用 Burp Suite 抓包</w:t>
      </w:r>
    </w:p>
    <w:p w14:paraId="7E6B84D1">
      <w:pPr>
        <w:numPr>
          <w:ilvl w:val="0"/>
          <w:numId w:val="1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篡改请求中 </w:t>
      </w:r>
      <w:r>
        <w:rPr>
          <w:rFonts w:ascii="Consolas" w:hAnsi="Consolas" w:eastAsia="Consolas" w:cs="Consolas"/>
          <w:sz w:val="22"/>
          <w:shd w:val="clear" w:fill="EFF0F1"/>
        </w:rPr>
        <w:t>Content-Type</w:t>
      </w:r>
      <w:r>
        <w:rPr>
          <w:rFonts w:ascii="Arial" w:hAnsi="Arial" w:eastAsia="等线" w:cs="Arial"/>
          <w:sz w:val="22"/>
        </w:rPr>
        <w:t xml:space="preserve"> 字段：</w:t>
      </w:r>
    </w:p>
    <w:tbl>
      <w:tblPr>
        <w:tblStyle w:val="2"/>
        <w:tblW w:w="0" w:type="auto"/>
        <w:tblInd w:w="453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827"/>
      </w:tblGrid>
      <w:tr w14:paraId="2223A11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827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ADFBD1">
            <w:pPr>
              <w:spacing w:before="120" w:after="120" w:line="288" w:lineRule="auto"/>
              <w:jc w:val="left"/>
            </w:pPr>
            <w:r>
              <w:rPr>
                <w:rFonts w:ascii="Consolas" w:hAnsi="Consolas" w:eastAsia="Consolas" w:cs="Consolas"/>
                <w:color w:val="646A73"/>
                <w:sz w:val="22"/>
              </w:rPr>
              <w:t>Plain Text</w:t>
            </w:r>
            <w:r>
              <w:rPr>
                <w:rFonts w:ascii="Consolas" w:hAnsi="Consolas" w:eastAsia="Consolas" w:cs="Consolas"/>
                <w:color w:val="646A73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Content-Disposition: form-data; name="upfile"; filename="shell.php"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Content-Type: image/jpeg  &lt;!-- 原本是 application/x-php，篡改为图片类型 --&gt;</w:t>
            </w:r>
          </w:p>
        </w:tc>
      </w:tr>
    </w:tbl>
    <w:p w14:paraId="0D227696">
      <w:pPr>
        <w:numPr>
          <w:ilvl w:val="0"/>
          <w:numId w:val="1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后端校验通过，文件成功上传至 </w:t>
      </w:r>
      <w:r>
        <w:rPr>
          <w:rFonts w:ascii="Consolas" w:hAnsi="Consolas" w:eastAsia="Consolas" w:cs="Consolas"/>
          <w:sz w:val="22"/>
          <w:shd w:val="clear" w:fill="EFF0F1"/>
        </w:rPr>
        <w:t>./upload/shell.php</w:t>
      </w:r>
    </w:p>
    <w:p w14:paraId="33F017CD">
      <w:pPr>
        <w:numPr>
          <w:ilvl w:val="0"/>
          <w:numId w:val="1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访问该 URL 即可执行 PHP 代码，获取服务器权限</w:t>
      </w:r>
    </w:p>
    <w:p w14:paraId="2C83B003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40375FDE">
      <w:pPr>
        <w:spacing w:before="300" w:after="120" w:line="288" w:lineRule="auto"/>
        <w:ind w:left="0"/>
        <w:jc w:val="left"/>
        <w:outlineLvl w:val="2"/>
      </w:pPr>
      <w:bookmarkStart w:id="5" w:name="heading_5"/>
      <w:r>
        <w:rPr>
          <w:rFonts w:ascii="Arial" w:hAnsi="Arial" w:eastAsia="等线" w:cs="Arial"/>
          <w:b/>
          <w:sz w:val="30"/>
        </w:rPr>
        <w:t>四、漏洞成因总结</w:t>
      </w:r>
      <w:bookmarkEnd w:id="5"/>
    </w:p>
    <w:p w14:paraId="459DA711">
      <w:pPr>
        <w:numPr>
          <w:ilvl w:val="0"/>
          <w:numId w:val="1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信任客户端可控数据</w:t>
      </w:r>
      <w:r>
        <w:rPr>
          <w:rFonts w:ascii="Arial" w:hAnsi="Arial" w:eastAsia="等线" w:cs="Arial"/>
          <w:sz w:val="22"/>
        </w:rPr>
        <w:t>：</w:t>
      </w:r>
      <w:r>
        <w:rPr>
          <w:rFonts w:ascii="Consolas" w:hAnsi="Consolas" w:eastAsia="Consolas" w:cs="Consolas"/>
          <w:sz w:val="22"/>
          <w:shd w:val="clear" w:fill="EFF0F1"/>
        </w:rPr>
        <w:t>Content-Type</w:t>
      </w:r>
      <w:r>
        <w:rPr>
          <w:rFonts w:ascii="Arial" w:hAnsi="Arial" w:eastAsia="等线" w:cs="Arial"/>
          <w:sz w:val="22"/>
        </w:rPr>
        <w:t xml:space="preserve"> 由浏览器/攻击者提交，不可作为安全校验依据。</w:t>
      </w:r>
    </w:p>
    <w:p w14:paraId="25E75484">
      <w:pPr>
        <w:numPr>
          <w:ilvl w:val="0"/>
          <w:numId w:val="1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缺乏多维度校验</w:t>
      </w:r>
      <w:r>
        <w:rPr>
          <w:rFonts w:ascii="Arial" w:hAnsi="Arial" w:eastAsia="等线" w:cs="Arial"/>
          <w:sz w:val="22"/>
        </w:rPr>
        <w:t>：未校验文件扩展名、文件头、文件内容，仅依赖单一弱校验。</w:t>
      </w:r>
    </w:p>
    <w:p w14:paraId="2629F5CA">
      <w:pPr>
        <w:numPr>
          <w:ilvl w:val="0"/>
          <w:numId w:val="1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上传目录可执行</w:t>
      </w:r>
      <w:r>
        <w:rPr>
          <w:rFonts w:ascii="Arial" w:hAnsi="Arial" w:eastAsia="等线" w:cs="Arial"/>
          <w:sz w:val="22"/>
        </w:rPr>
        <w:t>：上传目录未限制脚本执行权限，导致上传的恶意脚本可被解析。</w:t>
      </w:r>
    </w:p>
    <w:p w14:paraId="243EF6A6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29E4A97B">
      <w:pPr>
        <w:spacing w:before="300" w:after="120" w:line="288" w:lineRule="auto"/>
        <w:ind w:left="0"/>
        <w:jc w:val="left"/>
        <w:outlineLvl w:val="2"/>
      </w:pPr>
      <w:bookmarkStart w:id="6" w:name="heading_6"/>
      <w:r>
        <w:rPr>
          <w:rFonts w:ascii="Arial" w:hAnsi="Arial" w:eastAsia="等线" w:cs="Arial"/>
          <w:b/>
          <w:sz w:val="30"/>
        </w:rPr>
        <w:t>五、修复方法（分层防护）</w:t>
      </w:r>
      <w:bookmarkEnd w:id="6"/>
    </w:p>
    <w:p w14:paraId="5F7DEEFD">
      <w:pPr>
        <w:spacing w:before="260" w:after="120" w:line="288" w:lineRule="auto"/>
        <w:ind w:left="0"/>
        <w:jc w:val="left"/>
        <w:outlineLvl w:val="3"/>
      </w:pPr>
      <w:bookmarkStart w:id="7" w:name="heading_7"/>
      <w:r>
        <w:rPr>
          <w:rFonts w:ascii="Arial" w:hAnsi="Arial" w:eastAsia="等线" w:cs="Arial"/>
          <w:b/>
          <w:sz w:val="28"/>
        </w:rPr>
        <w:t>1. 校验文件真实类型（核心修复）</w:t>
      </w:r>
      <w:bookmarkEnd w:id="7"/>
    </w:p>
    <w:p w14:paraId="2D40ECA3">
      <w:pPr>
        <w:numPr>
          <w:ilvl w:val="0"/>
          <w:numId w:val="1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校验文件头/内容</w:t>
      </w:r>
      <w:r>
        <w:rPr>
          <w:rFonts w:ascii="Arial" w:hAnsi="Arial" w:eastAsia="等线" w:cs="Arial"/>
          <w:sz w:val="22"/>
        </w:rPr>
        <w:t xml:space="preserve">：用 </w:t>
      </w:r>
      <w:r>
        <w:rPr>
          <w:rFonts w:ascii="Consolas" w:hAnsi="Consolas" w:eastAsia="Consolas" w:cs="Consolas"/>
          <w:sz w:val="22"/>
          <w:shd w:val="clear" w:fill="EFF0F1"/>
        </w:rPr>
        <w:t>finfo</w:t>
      </w:r>
      <w:r>
        <w:rPr>
          <w:rFonts w:ascii="Arial" w:hAnsi="Arial" w:eastAsia="等线" w:cs="Arial"/>
          <w:sz w:val="22"/>
        </w:rPr>
        <w:t xml:space="preserve"> 函数读取文件真实 MIME 类型，而非信任客户端提交的 </w:t>
      </w:r>
      <w:r>
        <w:rPr>
          <w:rFonts w:ascii="Consolas" w:hAnsi="Consolas" w:eastAsia="Consolas" w:cs="Consolas"/>
          <w:sz w:val="22"/>
          <w:shd w:val="clear" w:fill="EFF0F1"/>
        </w:rPr>
        <w:t>Content-Type</w:t>
      </w:r>
      <w:r>
        <w:rPr>
          <w:rFonts w:ascii="Arial" w:hAnsi="Arial" w:eastAsia="等线" w:cs="Arial"/>
          <w:sz w:val="22"/>
        </w:rPr>
        <w:t>：</w:t>
      </w:r>
    </w:p>
    <w:tbl>
      <w:tblPr>
        <w:tblStyle w:val="2"/>
        <w:tblW w:w="0" w:type="auto"/>
        <w:tblInd w:w="453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827"/>
      </w:tblGrid>
      <w:tr w14:paraId="5AD4488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827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DA87FD">
            <w:pPr>
              <w:spacing w:before="120" w:after="120" w:line="288" w:lineRule="auto"/>
              <w:jc w:val="left"/>
            </w:pPr>
            <w:r>
              <w:rPr>
                <w:rFonts w:ascii="Consolas" w:hAnsi="Consolas" w:eastAsia="Consolas" w:cs="Consolas"/>
                <w:color w:val="646A73"/>
                <w:sz w:val="22"/>
              </w:rPr>
              <w:t>PHP</w:t>
            </w:r>
            <w:r>
              <w:rPr>
                <w:rFonts w:ascii="Consolas" w:hAnsi="Consolas" w:eastAsia="Consolas" w:cs="Consolas"/>
                <w:color w:val="646A73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$finfo = new finfo(FILEINFO_MIME_TYPE);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$real_mime = $finfo-&gt;file($_FILES['upfile']['tmp_name']);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$allowed_mime = ['image/jpeg', 'image/png', 'image/gif'];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if (!in_array($real_mime, $allowed_mime)) {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die("非法文件类型");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}</w:t>
            </w:r>
          </w:p>
        </w:tc>
      </w:tr>
    </w:tbl>
    <w:p w14:paraId="60663A61">
      <w:pPr>
        <w:numPr>
          <w:ilvl w:val="0"/>
          <w:numId w:val="1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校验文件扩展名</w:t>
      </w:r>
      <w:r>
        <w:rPr>
          <w:rFonts w:ascii="Arial" w:hAnsi="Arial" w:eastAsia="等线" w:cs="Arial"/>
          <w:sz w:val="22"/>
        </w:rPr>
        <w:t xml:space="preserve">：限制白名单扩展名，禁止 </w:t>
      </w:r>
      <w:r>
        <w:rPr>
          <w:rFonts w:ascii="Consolas" w:hAnsi="Consolas" w:eastAsia="Consolas" w:cs="Consolas"/>
          <w:sz w:val="22"/>
          <w:shd w:val="clear" w:fill="EFF0F1"/>
        </w:rPr>
        <w:t>.php</w:t>
      </w:r>
      <w:r>
        <w:rPr>
          <w:rFonts w:ascii="Arial" w:hAnsi="Arial" w:eastAsia="等线" w:cs="Arial"/>
          <w:sz w:val="22"/>
        </w:rPr>
        <w:t>/</w:t>
      </w:r>
      <w:r>
        <w:rPr>
          <w:rFonts w:ascii="Consolas" w:hAnsi="Consolas" w:eastAsia="Consolas" w:cs="Consolas"/>
          <w:sz w:val="22"/>
          <w:shd w:val="clear" w:fill="EFF0F1"/>
        </w:rPr>
        <w:t>.asp</w:t>
      </w:r>
      <w:r>
        <w:rPr>
          <w:rFonts w:ascii="Arial" w:hAnsi="Arial" w:eastAsia="等线" w:cs="Arial"/>
          <w:sz w:val="22"/>
        </w:rPr>
        <w:t xml:space="preserve"> 等可执行后缀：</w:t>
      </w:r>
    </w:p>
    <w:tbl>
      <w:tblPr>
        <w:tblStyle w:val="2"/>
        <w:tblW w:w="0" w:type="auto"/>
        <w:tblInd w:w="453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827"/>
      </w:tblGrid>
      <w:tr w14:paraId="1ED65A9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827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7B67D7">
            <w:pPr>
              <w:spacing w:before="120" w:after="120" w:line="288" w:lineRule="auto"/>
              <w:jc w:val="left"/>
            </w:pPr>
            <w:r>
              <w:rPr>
                <w:rFonts w:ascii="Consolas" w:hAnsi="Consolas" w:eastAsia="Consolas" w:cs="Consolas"/>
                <w:color w:val="646A73"/>
                <w:sz w:val="22"/>
              </w:rPr>
              <w:t>PHP</w:t>
            </w:r>
            <w:r>
              <w:rPr>
                <w:rFonts w:ascii="Consolas" w:hAnsi="Consolas" w:eastAsia="Consolas" w:cs="Consolas"/>
                <w:color w:val="646A73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$ext = pathinfo($_FILES['upfile']['name'], PATHINFO_EXTENSION);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$allowed_ext = ['jpg', 'jpeg', 'png', 'gif'];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if (!in_array(strtolower($ext), $allowed_ext)) {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die("非法文件扩展名");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}</w:t>
            </w:r>
          </w:p>
        </w:tc>
      </w:tr>
    </w:tbl>
    <w:p w14:paraId="348BC689">
      <w:pPr>
        <w:spacing w:before="260" w:after="120" w:line="288" w:lineRule="auto"/>
        <w:ind w:left="0"/>
        <w:jc w:val="left"/>
        <w:outlineLvl w:val="3"/>
      </w:pPr>
      <w:bookmarkStart w:id="8" w:name="heading_8"/>
      <w:r>
        <w:rPr>
          <w:rFonts w:ascii="Arial" w:hAnsi="Arial" w:eastAsia="等线" w:cs="Arial"/>
          <w:b/>
          <w:sz w:val="28"/>
        </w:rPr>
        <w:t>2. 重命名上传文件</w:t>
      </w:r>
      <w:bookmarkEnd w:id="8"/>
    </w:p>
    <w:p w14:paraId="0FF35B97">
      <w:pPr>
        <w:numPr>
          <w:ilvl w:val="0"/>
          <w:numId w:val="1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避免使用用户提交的文件名，生成随机文件名防止路径穿越与脚本执行：</w:t>
      </w:r>
    </w:p>
    <w:tbl>
      <w:tblPr>
        <w:tblStyle w:val="2"/>
        <w:tblW w:w="0" w:type="auto"/>
        <w:tblInd w:w="453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827"/>
      </w:tblGrid>
      <w:tr w14:paraId="0F85294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827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39EEE0">
            <w:pPr>
              <w:spacing w:before="120" w:after="120" w:line="288" w:lineRule="auto"/>
              <w:jc w:val="left"/>
            </w:pPr>
            <w:r>
              <w:rPr>
                <w:rFonts w:ascii="Consolas" w:hAnsi="Consolas" w:eastAsia="Consolas" w:cs="Consolas"/>
                <w:color w:val="646A73"/>
                <w:sz w:val="22"/>
              </w:rPr>
              <w:t>PHP</w:t>
            </w:r>
            <w:r>
              <w:rPr>
                <w:rFonts w:ascii="Consolas" w:hAnsi="Consolas" w:eastAsia="Consolas" w:cs="Consolas"/>
                <w:color w:val="646A73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$new_filename = md5(uniqid()) . "." . $ext;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move_uploaded_file($_FILES['upfile']['tmp_name'], "./upload/" . $new_filename);</w:t>
            </w:r>
          </w:p>
        </w:tc>
      </w:tr>
    </w:tbl>
    <w:p w14:paraId="0364FD4D">
      <w:pPr>
        <w:spacing w:before="260" w:after="120" w:line="288" w:lineRule="auto"/>
        <w:ind w:left="0"/>
        <w:jc w:val="left"/>
        <w:outlineLvl w:val="3"/>
      </w:pPr>
      <w:bookmarkStart w:id="9" w:name="heading_9"/>
      <w:r>
        <w:rPr>
          <w:rFonts w:ascii="Arial" w:hAnsi="Arial" w:eastAsia="等线" w:cs="Arial"/>
          <w:b/>
          <w:sz w:val="28"/>
        </w:rPr>
        <w:t>3. 限制上传目录权限</w:t>
      </w:r>
      <w:bookmarkEnd w:id="9"/>
    </w:p>
    <w:p w14:paraId="52C5852A">
      <w:pPr>
        <w:numPr>
          <w:ilvl w:val="0"/>
          <w:numId w:val="2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将上传目录设置为</w:t>
      </w:r>
      <w:r>
        <w:rPr>
          <w:rFonts w:ascii="Arial" w:hAnsi="Arial" w:eastAsia="等线" w:cs="Arial"/>
          <w:b/>
          <w:sz w:val="22"/>
        </w:rPr>
        <w:t>不可执行</w:t>
      </w:r>
      <w:r>
        <w:rPr>
          <w:rFonts w:ascii="Arial" w:hAnsi="Arial" w:eastAsia="等线" w:cs="Arial"/>
          <w:sz w:val="22"/>
        </w:rPr>
        <w:t>（如 Nginx/Apache 配置禁止解析 PHP）：</w:t>
      </w:r>
    </w:p>
    <w:p w14:paraId="58935E69">
      <w:pPr>
        <w:numPr>
          <w:ilvl w:val="0"/>
          <w:numId w:val="21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Nginx 示例：</w:t>
      </w:r>
    </w:p>
    <w:tbl>
      <w:tblPr>
        <w:tblStyle w:val="2"/>
        <w:tblW w:w="0" w:type="auto"/>
        <w:tblInd w:w="907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373"/>
      </w:tblGrid>
      <w:tr w14:paraId="6C7C7C0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373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5F46FF">
            <w:pPr>
              <w:spacing w:before="120" w:after="120" w:line="288" w:lineRule="auto"/>
              <w:jc w:val="left"/>
            </w:pPr>
            <w:r>
              <w:rPr>
                <w:rFonts w:ascii="Consolas" w:hAnsi="Consolas" w:eastAsia="Consolas" w:cs="Consolas"/>
                <w:color w:val="646A73"/>
                <w:sz w:val="22"/>
              </w:rPr>
              <w:t>Nginx</w:t>
            </w:r>
            <w:r>
              <w:rPr>
                <w:rFonts w:ascii="Consolas" w:hAnsi="Consolas" w:eastAsia="Consolas" w:cs="Consolas"/>
                <w:color w:val="646A73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location ~* ^/upload/.*\.(php|php5)$ {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deny all;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}</w:t>
            </w:r>
          </w:p>
        </w:tc>
      </w:tr>
    </w:tbl>
    <w:p w14:paraId="15C810C2">
      <w:pPr>
        <w:numPr>
          <w:ilvl w:val="0"/>
          <w:numId w:val="2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上传目录移出 Web 根目录，或通过 PHP 读取后输出，避免直接访问。</w:t>
      </w:r>
    </w:p>
    <w:p w14:paraId="5A331907">
      <w:pPr>
        <w:spacing w:before="260" w:after="120" w:line="288" w:lineRule="auto"/>
        <w:ind w:left="0"/>
        <w:jc w:val="left"/>
        <w:outlineLvl w:val="3"/>
      </w:pPr>
      <w:bookmarkStart w:id="10" w:name="heading_10"/>
      <w:r>
        <w:rPr>
          <w:rFonts w:ascii="Arial" w:hAnsi="Arial" w:eastAsia="等线" w:cs="Arial"/>
          <w:b/>
          <w:sz w:val="28"/>
        </w:rPr>
        <w:t>4. 额外防护</w:t>
      </w:r>
      <w:bookmarkEnd w:id="10"/>
    </w:p>
    <w:p w14:paraId="5F3DFF79">
      <w:pPr>
        <w:numPr>
          <w:ilvl w:val="0"/>
          <w:numId w:val="2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限制文件大小：</w:t>
      </w:r>
      <w:r>
        <w:rPr>
          <w:rFonts w:ascii="Consolas" w:hAnsi="Consolas" w:eastAsia="Consolas" w:cs="Consolas"/>
          <w:sz w:val="22"/>
          <w:shd w:val="clear" w:fill="EFF0F1"/>
        </w:rPr>
        <w:t>$_FILES['upfile']['size'] &lt; 2*1024*1024</w:t>
      </w:r>
      <w:r>
        <w:rPr>
          <w:rFonts w:ascii="Arial" w:hAnsi="Arial" w:eastAsia="等线" w:cs="Arial"/>
          <w:sz w:val="22"/>
        </w:rPr>
        <w:t>（2MB）</w:t>
      </w:r>
    </w:p>
    <w:p w14:paraId="2B678641">
      <w:pPr>
        <w:numPr>
          <w:ilvl w:val="0"/>
          <w:numId w:val="2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扫描文件内容：检测是否包含恶意代码（如 </w:t>
      </w:r>
      <w:r>
        <w:rPr>
          <w:rFonts w:ascii="Consolas" w:hAnsi="Consolas" w:eastAsia="Consolas" w:cs="Consolas"/>
          <w:sz w:val="22"/>
          <w:shd w:val="clear" w:fill="EFF0F1"/>
        </w:rPr>
        <w:t>&lt;?php</w:t>
      </w:r>
      <w:r>
        <w:rPr>
          <w:rFonts w:ascii="Arial" w:hAnsi="Arial" w:eastAsia="等线" w:cs="Arial"/>
          <w:sz w:val="22"/>
        </w:rPr>
        <w:t>、</w:t>
      </w:r>
      <w:r>
        <w:rPr>
          <w:rFonts w:ascii="Consolas" w:hAnsi="Consolas" w:eastAsia="Consolas" w:cs="Consolas"/>
          <w:sz w:val="22"/>
          <w:shd w:val="clear" w:fill="EFF0F1"/>
        </w:rPr>
        <w:t>system()</w:t>
      </w:r>
      <w:r>
        <w:rPr>
          <w:rFonts w:ascii="Arial" w:hAnsi="Arial" w:eastAsia="等线" w:cs="Arial"/>
          <w:sz w:val="22"/>
        </w:rPr>
        <w:t xml:space="preserve"> 等）</w:t>
      </w:r>
    </w:p>
    <w:p w14:paraId="0C499A80">
      <w:pPr>
        <w:numPr>
          <w:ilvl w:val="0"/>
          <w:numId w:val="2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使用图片二次渲染：对图片进行压缩/裁剪，破坏嵌入的恶意代码</w:t>
      </w:r>
    </w:p>
    <w:p w14:paraId="0AE0C028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4EE3F0F1">
      <w:pPr>
        <w:spacing w:before="300" w:after="120" w:line="288" w:lineRule="auto"/>
        <w:ind w:left="0"/>
        <w:jc w:val="left"/>
        <w:outlineLvl w:val="2"/>
      </w:pPr>
      <w:bookmarkStart w:id="11" w:name="heading_11"/>
      <w:r>
        <w:rPr>
          <w:rFonts w:ascii="Arial" w:hAnsi="Arial" w:eastAsia="等线" w:cs="Arial"/>
          <w:b/>
          <w:sz w:val="30"/>
        </w:rPr>
        <w:t>六、修复后完整示例代码</w:t>
      </w:r>
      <w:bookmarkEnd w:id="11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3B8BDDD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FE152C">
            <w:pPr>
              <w:spacing w:before="120" w:after="120" w:line="288" w:lineRule="auto"/>
              <w:jc w:val="left"/>
            </w:pPr>
            <w:r>
              <w:rPr>
                <w:rFonts w:ascii="Consolas" w:hAnsi="Consolas" w:eastAsia="Consolas" w:cs="Consolas"/>
                <w:color w:val="646A73"/>
                <w:sz w:val="22"/>
              </w:rPr>
              <w:t>PHP</w:t>
            </w:r>
            <w:r>
              <w:rPr>
                <w:rFonts w:ascii="Consolas" w:hAnsi="Consolas" w:eastAsia="Consolas" w:cs="Consolas"/>
                <w:color w:val="646A73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&lt;?php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if ($_SERVER['REQUEST_METHOD'] === 'POST' &amp;&amp; isset($_FILES['upfile'])) {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$file = $_FILES['upfile'];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// 1. 校验文件错误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if ($file['error'] !== UPLOAD_ERR_OK) {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    die("上传失败");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}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// 2. 校验真实 MIME 类型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$finfo = new finfo(FILEINFO_MIME_TYPE);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$real_mime = $finfo-&gt;file($file['tmp_name']);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$allowed_mime = ['image/jpeg', 'image/png', 'image/gif'];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if (!in_array($real_mime, $allowed_mime)) {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    die("非法文件类型");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}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// 3. 校验扩展名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$ext = pathinfo($file['name'], PATHINFO_EXTENSION);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$allowed_ext = ['jpg', 'jpeg', 'png', 'gif'];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if (!in_array(strtolower($ext), $allowed_ext)) {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    die("非法文件扩展名");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}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// 4. 生成随机文件名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$new_filename = md5(uniqid()) . "." . $ext;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$upload_dir = "./upload/";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if (!is_dir($upload_dir)) mkdir($upload_dir, 0755, true);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// 5. 移动文件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if (move_uploaded_file($file['tmp_name'], $upload_dir . $new_filename)) {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    echo "上传成功：" . $new_filename;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} else {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    echo "上传失败";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}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}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?&gt;</w:t>
            </w:r>
          </w:p>
        </w:tc>
      </w:tr>
    </w:tbl>
    <w:p w14:paraId="65517201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6628C6DC">
      <w:pPr>
        <w:spacing w:before="300" w:after="120" w:line="288" w:lineRule="auto"/>
        <w:ind w:left="0"/>
        <w:jc w:val="left"/>
        <w:outlineLvl w:val="2"/>
      </w:pPr>
      <w:bookmarkStart w:id="12" w:name="heading_12"/>
      <w:r>
        <w:rPr>
          <w:rFonts w:ascii="Arial" w:hAnsi="Arial" w:eastAsia="等线" w:cs="Arial"/>
          <w:b/>
          <w:sz w:val="30"/>
        </w:rPr>
        <w:t>七、总结</w:t>
      </w:r>
      <w:bookmarkEnd w:id="12"/>
    </w:p>
    <w:p w14:paraId="7AE77097">
      <w:pPr>
        <w:numPr>
          <w:ilvl w:val="0"/>
          <w:numId w:val="2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漏洞本质</w:t>
      </w:r>
      <w:r>
        <w:rPr>
          <w:rFonts w:ascii="Arial" w:hAnsi="Arial" w:eastAsia="等线" w:cs="Arial"/>
          <w:sz w:val="22"/>
        </w:rPr>
        <w:t xml:space="preserve">：信任客户端可控的 </w:t>
      </w:r>
      <w:r>
        <w:rPr>
          <w:rFonts w:ascii="Consolas" w:hAnsi="Consolas" w:eastAsia="Consolas" w:cs="Consolas"/>
          <w:sz w:val="22"/>
          <w:shd w:val="clear" w:fill="EFF0F1"/>
        </w:rPr>
        <w:t>Content-Type</w:t>
      </w:r>
      <w:r>
        <w:rPr>
          <w:rFonts w:ascii="Arial" w:hAnsi="Arial" w:eastAsia="等线" w:cs="Arial"/>
          <w:sz w:val="22"/>
        </w:rPr>
        <w:t xml:space="preserve"> 作为唯一校验依据，导致类型绕过。</w:t>
      </w:r>
    </w:p>
    <w:p w14:paraId="2A63E1CC">
      <w:pPr>
        <w:numPr>
          <w:ilvl w:val="0"/>
          <w:numId w:val="2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核心修复</w:t>
      </w:r>
      <w:r>
        <w:rPr>
          <w:rFonts w:ascii="Arial" w:hAnsi="Arial" w:eastAsia="等线" w:cs="Arial"/>
          <w:sz w:val="22"/>
        </w:rPr>
        <w:t>：校验文件真实类型（</w:t>
      </w:r>
      <w:r>
        <w:rPr>
          <w:rFonts w:ascii="Consolas" w:hAnsi="Consolas" w:eastAsia="Consolas" w:cs="Consolas"/>
          <w:sz w:val="22"/>
          <w:shd w:val="clear" w:fill="EFF0F1"/>
        </w:rPr>
        <w:t>finfo</w:t>
      </w:r>
      <w:r>
        <w:rPr>
          <w:rFonts w:ascii="Arial" w:hAnsi="Arial" w:eastAsia="等线" w:cs="Arial"/>
          <w:sz w:val="22"/>
        </w:rPr>
        <w:t>）+ 限制扩展名 + 重命名文件 + 限制上传目录执行权限。</w:t>
      </w:r>
    </w:p>
    <w:p w14:paraId="1262242E">
      <w:pPr>
        <w:numPr>
          <w:ilvl w:val="0"/>
          <w:numId w:val="2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防护原则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永远不要信任客户端提交的数据</w:t>
      </w:r>
      <w:r>
        <w:rPr>
          <w:rFonts w:ascii="Arial" w:hAnsi="Arial" w:eastAsia="等线" w:cs="Arial"/>
          <w:sz w:val="22"/>
        </w:rPr>
        <w:t>，所有校验必须在服务端完成。</w:t>
      </w:r>
    </w:p>
    <w:p w14:paraId="788D9C50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395928F1">
      <w:pPr>
        <w:spacing w:before="120" w:after="120" w:line="288" w:lineRule="auto"/>
        <w:ind w:left="0"/>
        <w:jc w:val="left"/>
      </w:pPr>
      <w:bookmarkStart w:id="13" w:name="_GoBack"/>
      <w:bookmarkEnd w:id="13"/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77F84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E982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singleLevel"/>
    <w:tmpl w:val="9239341B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">
    <w:nsid w:val="9C8AC8EF"/>
    <w:multiLevelType w:val="singleLevel"/>
    <w:tmpl w:val="9C8AC8E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">
    <w:nsid w:val="B0F1ACD9"/>
    <w:multiLevelType w:val="singleLevel"/>
    <w:tmpl w:val="B0F1ACD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">
    <w:nsid w:val="B5E306ED"/>
    <w:multiLevelType w:val="singleLevel"/>
    <w:tmpl w:val="B5E306ED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">
    <w:nsid w:val="BE923771"/>
    <w:multiLevelType w:val="singleLevel"/>
    <w:tmpl w:val="BE923771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">
    <w:nsid w:val="BF205925"/>
    <w:multiLevelType w:val="singleLevel"/>
    <w:tmpl w:val="BF20592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">
    <w:nsid w:val="C8879AEF"/>
    <w:multiLevelType w:val="singleLevel"/>
    <w:tmpl w:val="C8879AEF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7">
    <w:nsid w:val="CF092B84"/>
    <w:multiLevelType w:val="singleLevel"/>
    <w:tmpl w:val="CF092B8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">
    <w:nsid w:val="D7F9FE59"/>
    <w:multiLevelType w:val="singleLevel"/>
    <w:tmpl w:val="D7F9FE5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">
    <w:nsid w:val="DCBA6B53"/>
    <w:multiLevelType w:val="singleLevel"/>
    <w:tmpl w:val="DCBA6B5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">
    <w:nsid w:val="F4B5D9F5"/>
    <w:multiLevelType w:val="singleLevel"/>
    <w:tmpl w:val="F4B5D9F5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1">
    <w:nsid w:val="0053208E"/>
    <w:multiLevelType w:val="singleLevel"/>
    <w:tmpl w:val="0053208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2">
    <w:nsid w:val="0248C179"/>
    <w:multiLevelType w:val="singleLevel"/>
    <w:tmpl w:val="0248C179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3">
    <w:nsid w:val="03D62ECE"/>
    <w:multiLevelType w:val="singleLevel"/>
    <w:tmpl w:val="03D62ECE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4">
    <w:nsid w:val="0E640482"/>
    <w:multiLevelType w:val="singleLevel"/>
    <w:tmpl w:val="0E64048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5">
    <w:nsid w:val="2470EC97"/>
    <w:multiLevelType w:val="singleLevel"/>
    <w:tmpl w:val="2470EC97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6">
    <w:nsid w:val="25B654F3"/>
    <w:multiLevelType w:val="singleLevel"/>
    <w:tmpl w:val="25B654F3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7">
    <w:nsid w:val="2A8F537B"/>
    <w:multiLevelType w:val="singleLevel"/>
    <w:tmpl w:val="2A8F537B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8">
    <w:nsid w:val="46A08BB8"/>
    <w:multiLevelType w:val="singleLevel"/>
    <w:tmpl w:val="46A08BB8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9">
    <w:nsid w:val="4C1BAE26"/>
    <w:multiLevelType w:val="singleLevel"/>
    <w:tmpl w:val="4C1BAE2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0">
    <w:nsid w:val="4D4DC07F"/>
    <w:multiLevelType w:val="singleLevel"/>
    <w:tmpl w:val="4D4DC07F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1">
    <w:nsid w:val="59ADCABA"/>
    <w:multiLevelType w:val="singleLevel"/>
    <w:tmpl w:val="59ADCAB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2">
    <w:nsid w:val="5A241D34"/>
    <w:multiLevelType w:val="singleLevel"/>
    <w:tmpl w:val="5A241D34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23">
    <w:nsid w:val="60382F6E"/>
    <w:multiLevelType w:val="singleLevel"/>
    <w:tmpl w:val="60382F6E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24">
    <w:nsid w:val="629F7852"/>
    <w:multiLevelType w:val="singleLevel"/>
    <w:tmpl w:val="629F785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5">
    <w:nsid w:val="72183CF9"/>
    <w:multiLevelType w:val="singleLevel"/>
    <w:tmpl w:val="72183CF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6">
    <w:nsid w:val="77ECEA79"/>
    <w:multiLevelType w:val="singleLevel"/>
    <w:tmpl w:val="77ECEA7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7">
    <w:nsid w:val="7C246926"/>
    <w:multiLevelType w:val="singleLevel"/>
    <w:tmpl w:val="7C246926"/>
    <w:lvl w:ilvl="0" w:tentative="0">
      <w:start w:val="0"/>
      <w:numFmt w:val="bullet"/>
      <w:lvlText w:val="•"/>
      <w:lvlJc w:val="left"/>
      <w:rPr>
        <w:color w:val="3370FF"/>
      </w:rPr>
    </w:lvl>
  </w:abstractNum>
  <w:num w:numId="1">
    <w:abstractNumId w:val="11"/>
  </w:num>
  <w:num w:numId="2">
    <w:abstractNumId w:val="7"/>
  </w:num>
  <w:num w:numId="3">
    <w:abstractNumId w:val="21"/>
  </w:num>
  <w:num w:numId="4">
    <w:abstractNumId w:val="5"/>
  </w:num>
  <w:num w:numId="5">
    <w:abstractNumId w:val="3"/>
  </w:num>
  <w:num w:numId="6">
    <w:abstractNumId w:val="13"/>
  </w:num>
  <w:num w:numId="7">
    <w:abstractNumId w:val="16"/>
  </w:num>
  <w:num w:numId="8">
    <w:abstractNumId w:val="25"/>
  </w:num>
  <w:num w:numId="9">
    <w:abstractNumId w:val="12"/>
  </w:num>
  <w:num w:numId="10">
    <w:abstractNumId w:val="0"/>
  </w:num>
  <w:num w:numId="11">
    <w:abstractNumId w:val="17"/>
  </w:num>
  <w:num w:numId="12">
    <w:abstractNumId w:val="22"/>
  </w:num>
  <w:num w:numId="13">
    <w:abstractNumId w:val="6"/>
  </w:num>
  <w:num w:numId="14">
    <w:abstractNumId w:val="20"/>
  </w:num>
  <w:num w:numId="15">
    <w:abstractNumId w:val="10"/>
  </w:num>
  <w:num w:numId="16">
    <w:abstractNumId w:val="15"/>
  </w:num>
  <w:num w:numId="17">
    <w:abstractNumId w:val="9"/>
  </w:num>
  <w:num w:numId="18">
    <w:abstractNumId w:val="8"/>
  </w:num>
  <w:num w:numId="19">
    <w:abstractNumId w:val="1"/>
  </w:num>
  <w:num w:numId="20">
    <w:abstractNumId w:val="19"/>
  </w:num>
  <w:num w:numId="21">
    <w:abstractNumId w:val="23"/>
  </w:num>
  <w:num w:numId="22">
    <w:abstractNumId w:val="14"/>
  </w:num>
  <w:num w:numId="23">
    <w:abstractNumId w:val="18"/>
  </w:num>
  <w:num w:numId="24">
    <w:abstractNumId w:val="2"/>
  </w:num>
  <w:num w:numId="25">
    <w:abstractNumId w:val="27"/>
  </w:num>
  <w:num w:numId="26">
    <w:abstractNumId w:val="26"/>
  </w:num>
  <w:num w:numId="27">
    <w:abstractNumId w:val="4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566A4D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1277</Words>
  <Characters>3211</Characters>
  <TotalTime>0</TotalTime>
  <ScaleCrop>false</ScaleCrop>
  <LinksUpToDate>false</LinksUpToDate>
  <CharactersWithSpaces>3604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2026-03-30T09:31:00Z</dcterms:created>
  <dc:creator>Apache POI</dc:creator>
  <cp:lastModifiedBy>萧泽亮</cp:lastModifiedBy>
  <dcterms:modified xsi:type="dcterms:W3CDTF">2026-03-30T09:50:43Z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eyJoZGlkIjoiNzY2ZjAyN2JjMDBhNTk3ZWY1YmM2YzE2NGFhZDc3ODYiLCJ1c2VySWQiOiIyNDUwMjQ2ODMifQ==</vt:lpwstr>
  </property>
  <property fmtid="{D5CDD505-2E9C-101B-9397-08002B2CF9AE}" pid="3" name="KSOProductBuildVer">
    <vt:lpwstr>2052-12.1.0.24657</vt:lpwstr>
  </property>
  <property fmtid="{D5CDD505-2E9C-101B-9397-08002B2CF9AE}" pid="4" name="ICV">
    <vt:lpwstr>51EB214A9DE04026914863F46345B90B_12</vt:lpwstr>
  </property>
</Properties>
</file>