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1AB54" w14:textId="77777777" w:rsidR="0073408D" w:rsidRDefault="00C2623C">
      <w:pPr>
        <w:spacing w:before="480" w:after="480" w:line="288" w:lineRule="auto"/>
      </w:pPr>
      <w:r>
        <w:rPr>
          <w:rFonts w:ascii="Arial" w:eastAsia="等线" w:hAnsi="Arial" w:cs="Arial"/>
          <w:b/>
          <w:sz w:val="52"/>
        </w:rPr>
        <w:t xml:space="preserve">SSRF </w:t>
      </w:r>
      <w:r>
        <w:rPr>
          <w:rFonts w:ascii="Arial" w:eastAsia="等线" w:hAnsi="Arial" w:cs="Arial"/>
          <w:b/>
          <w:sz w:val="52"/>
        </w:rPr>
        <w:t>漏洞修复及测试</w:t>
      </w:r>
    </w:p>
    <w:p w14:paraId="6C27F8F9" w14:textId="77777777" w:rsidR="0073408D" w:rsidRDefault="00C2623C">
      <w:pPr>
        <w:numPr>
          <w:ilvl w:val="0"/>
          <w:numId w:val="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靶机（网站服务器）：</w:t>
      </w:r>
      <w:r>
        <w:rPr>
          <w:rFonts w:ascii="Arial" w:eastAsia="等线" w:hAnsi="Arial" w:cs="Arial"/>
          <w:b/>
          <w:sz w:val="22"/>
        </w:rPr>
        <w:t>[</w:t>
      </w:r>
      <w:proofErr w:type="gramStart"/>
      <w:r>
        <w:rPr>
          <w:rFonts w:ascii="Arial" w:eastAsia="等线" w:hAnsi="Arial" w:cs="Arial"/>
          <w:b/>
          <w:sz w:val="22"/>
        </w:rPr>
        <w:t>192.168.44.128](</w:t>
      </w:r>
      <w:proofErr w:type="gramEnd"/>
      <w:r>
        <w:rPr>
          <w:rFonts w:ascii="Arial" w:eastAsia="等线" w:hAnsi="Arial" w:cs="Arial"/>
          <w:b/>
          <w:sz w:val="22"/>
        </w:rPr>
        <w:t>192.168.44.128)</w:t>
      </w:r>
    </w:p>
    <w:p w14:paraId="0FBA42B3" w14:textId="77777777" w:rsidR="0073408D" w:rsidRDefault="00C2623C">
      <w:pPr>
        <w:numPr>
          <w:ilvl w:val="0"/>
          <w:numId w:val="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攻击机（</w:t>
      </w:r>
      <w:r>
        <w:rPr>
          <w:rFonts w:ascii="Arial" w:eastAsia="等线" w:hAnsi="Arial" w:cs="Arial"/>
          <w:sz w:val="22"/>
        </w:rPr>
        <w:t>Kali</w:t>
      </w:r>
      <w:r>
        <w:rPr>
          <w:rFonts w:ascii="Arial" w:eastAsia="等线" w:hAnsi="Arial" w:cs="Arial"/>
          <w:sz w:val="22"/>
        </w:rPr>
        <w:t>）：</w:t>
      </w:r>
      <w:r>
        <w:rPr>
          <w:rFonts w:ascii="Arial" w:eastAsia="等线" w:hAnsi="Arial" w:cs="Arial"/>
          <w:b/>
          <w:sz w:val="22"/>
        </w:rPr>
        <w:t>[</w:t>
      </w:r>
      <w:proofErr w:type="gramStart"/>
      <w:r>
        <w:rPr>
          <w:rFonts w:ascii="Arial" w:eastAsia="等线" w:hAnsi="Arial" w:cs="Arial"/>
          <w:b/>
          <w:sz w:val="22"/>
        </w:rPr>
        <w:t>192.168.44.129](</w:t>
      </w:r>
      <w:proofErr w:type="gramEnd"/>
      <w:r>
        <w:rPr>
          <w:rFonts w:ascii="Arial" w:eastAsia="等线" w:hAnsi="Arial" w:cs="Arial"/>
          <w:b/>
          <w:sz w:val="22"/>
        </w:rPr>
        <w:t>192.168.44.129)</w:t>
      </w:r>
    </w:p>
    <w:p w14:paraId="2A1C8C2A" w14:textId="77777777" w:rsidR="0073408D" w:rsidRDefault="00C2623C">
      <w:pPr>
        <w:spacing w:before="380" w:after="140" w:line="288" w:lineRule="auto"/>
        <w:jc w:val="left"/>
        <w:outlineLvl w:val="0"/>
      </w:pPr>
      <w:bookmarkStart w:id="0" w:name="heading_0"/>
      <w:r>
        <w:rPr>
          <w:rFonts w:ascii="Arial" w:eastAsia="等线" w:hAnsi="Arial" w:cs="Arial"/>
          <w:b/>
          <w:sz w:val="36"/>
        </w:rPr>
        <w:t xml:space="preserve">SSRF </w:t>
      </w:r>
      <w:r>
        <w:rPr>
          <w:rFonts w:ascii="Arial" w:eastAsia="等线" w:hAnsi="Arial" w:cs="Arial"/>
          <w:b/>
          <w:sz w:val="36"/>
        </w:rPr>
        <w:t>漏洞原理成因</w:t>
      </w:r>
      <w:r>
        <w:rPr>
          <w:rFonts w:ascii="Arial" w:eastAsia="等线" w:hAnsi="Arial" w:cs="Arial"/>
          <w:b/>
          <w:sz w:val="36"/>
        </w:rPr>
        <w:t xml:space="preserve"> + </w:t>
      </w:r>
      <w:r>
        <w:rPr>
          <w:rFonts w:ascii="Arial" w:eastAsia="等线" w:hAnsi="Arial" w:cs="Arial"/>
          <w:b/>
          <w:sz w:val="36"/>
        </w:rPr>
        <w:t>逐行注释</w:t>
      </w:r>
      <w:r>
        <w:rPr>
          <w:rFonts w:ascii="Arial" w:eastAsia="等线" w:hAnsi="Arial" w:cs="Arial"/>
          <w:b/>
          <w:sz w:val="36"/>
        </w:rPr>
        <w:t xml:space="preserve"> + </w:t>
      </w:r>
      <w:r>
        <w:rPr>
          <w:rFonts w:ascii="Arial" w:eastAsia="等线" w:hAnsi="Arial" w:cs="Arial"/>
          <w:b/>
          <w:sz w:val="36"/>
        </w:rPr>
        <w:t>完整操作手册</w:t>
      </w:r>
      <w:bookmarkEnd w:id="0"/>
    </w:p>
    <w:p w14:paraId="4917C243" w14:textId="77777777" w:rsidR="0073408D" w:rsidRDefault="00C2623C">
      <w:pPr>
        <w:spacing w:before="320" w:after="120" w:line="288" w:lineRule="auto"/>
        <w:jc w:val="left"/>
        <w:outlineLvl w:val="1"/>
      </w:pPr>
      <w:bookmarkStart w:id="1" w:name="heading_1"/>
      <w:r>
        <w:rPr>
          <w:rFonts w:ascii="Arial" w:eastAsia="等线" w:hAnsi="Arial" w:cs="Arial"/>
          <w:b/>
          <w:sz w:val="32"/>
        </w:rPr>
        <w:t>一、</w:t>
      </w:r>
      <w:r>
        <w:rPr>
          <w:rFonts w:ascii="Arial" w:eastAsia="等线" w:hAnsi="Arial" w:cs="Arial"/>
          <w:b/>
          <w:sz w:val="32"/>
        </w:rPr>
        <w:t xml:space="preserve">SSRF </w:t>
      </w:r>
      <w:r>
        <w:rPr>
          <w:rFonts w:ascii="Arial" w:eastAsia="等线" w:hAnsi="Arial" w:cs="Arial"/>
          <w:b/>
          <w:sz w:val="32"/>
        </w:rPr>
        <w:t>漏洞基本概念</w:t>
      </w:r>
      <w:bookmarkEnd w:id="1"/>
    </w:p>
    <w:p w14:paraId="1764FAFF" w14:textId="77777777" w:rsidR="0073408D" w:rsidRDefault="00C2623C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SSRF</w:t>
      </w:r>
      <w:r>
        <w:rPr>
          <w:rFonts w:ascii="Arial" w:eastAsia="等线" w:hAnsi="Arial" w:cs="Arial"/>
          <w:sz w:val="22"/>
        </w:rPr>
        <w:t>（服务器端请求伪造）：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攻击者构造恶意</w:t>
      </w:r>
      <w:r>
        <w:rPr>
          <w:rFonts w:ascii="Arial" w:eastAsia="等线" w:hAnsi="Arial" w:cs="Arial"/>
          <w:sz w:val="22"/>
        </w:rPr>
        <w:t xml:space="preserve"> URL</w:t>
      </w:r>
      <w:r>
        <w:rPr>
          <w:rFonts w:ascii="Arial" w:eastAsia="等线" w:hAnsi="Arial" w:cs="Arial"/>
          <w:sz w:val="22"/>
        </w:rPr>
        <w:t>，让</w:t>
      </w:r>
      <w:r>
        <w:rPr>
          <w:rFonts w:ascii="Arial" w:eastAsia="等线" w:hAnsi="Arial" w:cs="Arial"/>
          <w:b/>
          <w:sz w:val="22"/>
        </w:rPr>
        <w:t>服务器替他发起请求</w:t>
      </w:r>
      <w:r>
        <w:rPr>
          <w:rFonts w:ascii="Arial" w:eastAsia="等线" w:hAnsi="Arial" w:cs="Arial"/>
          <w:sz w:val="22"/>
        </w:rPr>
        <w:t>，从而访问外</w:t>
      </w:r>
      <w:proofErr w:type="gramStart"/>
      <w:r>
        <w:rPr>
          <w:rFonts w:ascii="Arial" w:eastAsia="等线" w:hAnsi="Arial" w:cs="Arial"/>
          <w:sz w:val="22"/>
        </w:rPr>
        <w:t>网无法</w:t>
      </w:r>
      <w:proofErr w:type="gramEnd"/>
      <w:r>
        <w:rPr>
          <w:rFonts w:ascii="Arial" w:eastAsia="等线" w:hAnsi="Arial" w:cs="Arial"/>
          <w:sz w:val="22"/>
        </w:rPr>
        <w:t>访问的</w:t>
      </w:r>
      <w:r>
        <w:rPr>
          <w:rFonts w:ascii="Arial" w:eastAsia="等线" w:hAnsi="Arial" w:cs="Arial"/>
          <w:b/>
          <w:sz w:val="22"/>
        </w:rPr>
        <w:t>内网系统</w:t>
      </w:r>
      <w:r>
        <w:rPr>
          <w:rFonts w:ascii="Arial" w:eastAsia="等线" w:hAnsi="Arial" w:cs="Arial"/>
          <w:sz w:val="22"/>
        </w:rPr>
        <w:t>。</w:t>
      </w:r>
    </w:p>
    <w:p w14:paraId="3BD70C68" w14:textId="77777777" w:rsidR="0073408D" w:rsidRDefault="00C2623C">
      <w:pPr>
        <w:spacing w:before="320" w:after="120" w:line="288" w:lineRule="auto"/>
        <w:jc w:val="left"/>
        <w:outlineLvl w:val="1"/>
      </w:pPr>
      <w:bookmarkStart w:id="2" w:name="heading_2"/>
      <w:r>
        <w:rPr>
          <w:rFonts w:ascii="Arial" w:eastAsia="等线" w:hAnsi="Arial" w:cs="Arial"/>
          <w:b/>
          <w:sz w:val="32"/>
        </w:rPr>
        <w:t>二、</w:t>
      </w:r>
      <w:r>
        <w:rPr>
          <w:rFonts w:ascii="Arial" w:eastAsia="等线" w:hAnsi="Arial" w:cs="Arial"/>
          <w:b/>
          <w:sz w:val="32"/>
        </w:rPr>
        <w:t xml:space="preserve">SSRF </w:t>
      </w:r>
      <w:r>
        <w:rPr>
          <w:rFonts w:ascii="Arial" w:eastAsia="等线" w:hAnsi="Arial" w:cs="Arial"/>
          <w:b/>
          <w:sz w:val="32"/>
        </w:rPr>
        <w:t>原理与成因</w:t>
      </w:r>
      <w:bookmarkEnd w:id="2"/>
    </w:p>
    <w:p w14:paraId="1F39219E" w14:textId="77777777" w:rsidR="0073408D" w:rsidRDefault="00C2623C">
      <w:pPr>
        <w:spacing w:before="300" w:after="120" w:line="288" w:lineRule="auto"/>
        <w:jc w:val="left"/>
        <w:outlineLvl w:val="2"/>
      </w:pPr>
      <w:bookmarkStart w:id="3" w:name="heading_3"/>
      <w:r>
        <w:rPr>
          <w:rFonts w:ascii="Arial" w:eastAsia="等线" w:hAnsi="Arial" w:cs="Arial"/>
          <w:b/>
          <w:sz w:val="30"/>
        </w:rPr>
        <w:t>核心原理</w:t>
      </w:r>
      <w:bookmarkEnd w:id="3"/>
    </w:p>
    <w:p w14:paraId="39D302B3" w14:textId="77777777" w:rsidR="0073408D" w:rsidRDefault="00C2623C">
      <w:pPr>
        <w:numPr>
          <w:ilvl w:val="0"/>
          <w:numId w:val="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网站有</w:t>
      </w:r>
      <w:r>
        <w:rPr>
          <w:rFonts w:ascii="Arial" w:eastAsia="等线" w:hAnsi="Arial" w:cs="Arial"/>
          <w:sz w:val="22"/>
        </w:rPr>
        <w:t xml:space="preserve"> “</w:t>
      </w:r>
      <w:r>
        <w:rPr>
          <w:rFonts w:ascii="Arial" w:eastAsia="等线" w:hAnsi="Arial" w:cs="Arial"/>
          <w:sz w:val="22"/>
        </w:rPr>
        <w:t>输入</w:t>
      </w:r>
      <w:r>
        <w:rPr>
          <w:rFonts w:ascii="Arial" w:eastAsia="等线" w:hAnsi="Arial" w:cs="Arial"/>
          <w:sz w:val="22"/>
        </w:rPr>
        <w:t xml:space="preserve"> URL→</w:t>
      </w:r>
      <w:r>
        <w:rPr>
          <w:rFonts w:ascii="Arial" w:eastAsia="等线" w:hAnsi="Arial" w:cs="Arial"/>
          <w:sz w:val="22"/>
        </w:rPr>
        <w:t>服务器获取内容</w:t>
      </w:r>
      <w:r>
        <w:rPr>
          <w:rFonts w:ascii="Arial" w:eastAsia="等线" w:hAnsi="Arial" w:cs="Arial"/>
          <w:sz w:val="22"/>
        </w:rPr>
        <w:t xml:space="preserve">” </w:t>
      </w:r>
      <w:r>
        <w:rPr>
          <w:rFonts w:ascii="Arial" w:eastAsia="等线" w:hAnsi="Arial" w:cs="Arial"/>
          <w:sz w:val="22"/>
        </w:rPr>
        <w:t>的功能</w:t>
      </w:r>
    </w:p>
    <w:p w14:paraId="641F19EE" w14:textId="77777777" w:rsidR="0073408D" w:rsidRDefault="00C2623C">
      <w:pPr>
        <w:numPr>
          <w:ilvl w:val="0"/>
          <w:numId w:val="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用户可控</w:t>
      </w:r>
      <w:r>
        <w:rPr>
          <w:rFonts w:ascii="Arial" w:eastAsia="等线" w:hAnsi="Arial" w:cs="Arial"/>
          <w:sz w:val="22"/>
        </w:rPr>
        <w:t xml:space="preserve"> URL </w:t>
      </w:r>
      <w:r>
        <w:rPr>
          <w:rFonts w:ascii="Arial" w:eastAsia="等线" w:hAnsi="Arial" w:cs="Arial"/>
          <w:sz w:val="22"/>
        </w:rPr>
        <w:t>参数</w:t>
      </w:r>
    </w:p>
    <w:p w14:paraId="3AD428E8" w14:textId="77777777" w:rsidR="0073408D" w:rsidRDefault="00C2623C">
      <w:pPr>
        <w:numPr>
          <w:ilvl w:val="0"/>
          <w:numId w:val="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后端</w:t>
      </w:r>
      <w:r>
        <w:rPr>
          <w:rFonts w:ascii="Arial" w:eastAsia="等线" w:hAnsi="Arial" w:cs="Arial"/>
          <w:b/>
          <w:sz w:val="22"/>
        </w:rPr>
        <w:t>没有校验、没有过滤</w:t>
      </w:r>
    </w:p>
    <w:p w14:paraId="31D4D3B2" w14:textId="77777777" w:rsidR="0073408D" w:rsidRDefault="00C2623C">
      <w:pPr>
        <w:numPr>
          <w:ilvl w:val="0"/>
          <w:numId w:val="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服务器以自身身份访问内网</w:t>
      </w:r>
      <w:r>
        <w:rPr>
          <w:rFonts w:ascii="Arial" w:eastAsia="等线" w:hAnsi="Arial" w:cs="Arial"/>
          <w:sz w:val="22"/>
        </w:rPr>
        <w:t xml:space="preserve"> / </w:t>
      </w:r>
      <w:r>
        <w:rPr>
          <w:rFonts w:ascii="Arial" w:eastAsia="等线" w:hAnsi="Arial" w:cs="Arial"/>
          <w:sz w:val="22"/>
        </w:rPr>
        <w:t>本地文件</w:t>
      </w:r>
    </w:p>
    <w:p w14:paraId="2AE5C5AD" w14:textId="77777777" w:rsidR="0073408D" w:rsidRDefault="00C2623C">
      <w:pPr>
        <w:numPr>
          <w:ilvl w:val="0"/>
          <w:numId w:val="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结果返回给攻击者</w:t>
      </w:r>
    </w:p>
    <w:p w14:paraId="5A2F9561" w14:textId="77777777" w:rsidR="0073408D" w:rsidRDefault="00C2623C">
      <w:pPr>
        <w:spacing w:before="300" w:after="120" w:line="288" w:lineRule="auto"/>
        <w:jc w:val="left"/>
        <w:outlineLvl w:val="2"/>
      </w:pPr>
      <w:bookmarkStart w:id="4" w:name="heading_4"/>
      <w:r>
        <w:rPr>
          <w:rFonts w:ascii="Arial" w:eastAsia="等线" w:hAnsi="Arial" w:cs="Arial"/>
          <w:b/>
          <w:sz w:val="30"/>
        </w:rPr>
        <w:t>漏洞根本原因</w:t>
      </w:r>
      <w:bookmarkEnd w:id="4"/>
    </w:p>
    <w:p w14:paraId="14BCECA8" w14:textId="77777777" w:rsidR="0073408D" w:rsidRDefault="00C2623C">
      <w:pPr>
        <w:numPr>
          <w:ilvl w:val="0"/>
          <w:numId w:val="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服务器需要从外部拉取资源（图片、分享、转码、翻译）</w:t>
      </w:r>
    </w:p>
    <w:p w14:paraId="431D5AF2" w14:textId="77777777" w:rsidR="0073408D" w:rsidRDefault="00C2623C">
      <w:pPr>
        <w:numPr>
          <w:ilvl w:val="0"/>
          <w:numId w:val="9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对</w:t>
      </w:r>
      <w:r>
        <w:rPr>
          <w:rFonts w:ascii="Arial" w:eastAsia="等线" w:hAnsi="Arial" w:cs="Arial"/>
          <w:b/>
          <w:sz w:val="22"/>
        </w:rPr>
        <w:t xml:space="preserve"> URL </w:t>
      </w:r>
      <w:r>
        <w:rPr>
          <w:rFonts w:ascii="Arial" w:eastAsia="等线" w:hAnsi="Arial" w:cs="Arial"/>
          <w:b/>
          <w:sz w:val="22"/>
        </w:rPr>
        <w:t>地址没有严格过滤</w:t>
      </w:r>
    </w:p>
    <w:p w14:paraId="43DE4EC1" w14:textId="77777777" w:rsidR="0073408D" w:rsidRDefault="00C2623C">
      <w:pPr>
        <w:numPr>
          <w:ilvl w:val="0"/>
          <w:numId w:val="1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用户可控请求地址</w:t>
      </w:r>
    </w:p>
    <w:p w14:paraId="11071F4D" w14:textId="77777777" w:rsidR="0073408D" w:rsidRDefault="00C2623C">
      <w:pPr>
        <w:numPr>
          <w:ilvl w:val="0"/>
          <w:numId w:val="1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可被利用访问内网、读取文件、扫描端口</w:t>
      </w:r>
    </w:p>
    <w:p w14:paraId="61160961" w14:textId="77777777" w:rsidR="0073408D" w:rsidRDefault="00C2623C">
      <w:pPr>
        <w:spacing w:before="320" w:after="120" w:line="288" w:lineRule="auto"/>
        <w:jc w:val="left"/>
        <w:outlineLvl w:val="1"/>
      </w:pPr>
      <w:bookmarkStart w:id="5" w:name="heading_5"/>
      <w:r>
        <w:rPr>
          <w:rFonts w:ascii="Arial" w:eastAsia="等线" w:hAnsi="Arial" w:cs="Arial"/>
          <w:b/>
          <w:sz w:val="32"/>
        </w:rPr>
        <w:t>三、</w:t>
      </w:r>
      <w:r>
        <w:rPr>
          <w:rFonts w:ascii="Arial" w:eastAsia="等线" w:hAnsi="Arial" w:cs="Arial"/>
          <w:b/>
          <w:sz w:val="32"/>
        </w:rPr>
        <w:t xml:space="preserve">SSRF </w:t>
      </w:r>
      <w:r>
        <w:rPr>
          <w:rFonts w:ascii="Arial" w:eastAsia="等线" w:hAnsi="Arial" w:cs="Arial"/>
          <w:b/>
          <w:sz w:val="32"/>
        </w:rPr>
        <w:t>危害（文档原文）</w:t>
      </w:r>
      <w:bookmarkEnd w:id="5"/>
    </w:p>
    <w:p w14:paraId="5DA06B1A" w14:textId="77777777" w:rsidR="0073408D" w:rsidRDefault="00C2623C">
      <w:pPr>
        <w:numPr>
          <w:ilvl w:val="0"/>
          <w:numId w:val="1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扫描内网端口、获取服务信息</w:t>
      </w:r>
    </w:p>
    <w:p w14:paraId="6472458B" w14:textId="77777777" w:rsidR="0073408D" w:rsidRDefault="00C2623C">
      <w:pPr>
        <w:numPr>
          <w:ilvl w:val="0"/>
          <w:numId w:val="1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攻击内网应用（</w:t>
      </w:r>
      <w:r>
        <w:rPr>
          <w:rFonts w:ascii="Arial" w:eastAsia="等线" w:hAnsi="Arial" w:cs="Arial"/>
          <w:sz w:val="22"/>
        </w:rPr>
        <w:t>Redis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 xml:space="preserve">JBoss </w:t>
      </w:r>
      <w:r>
        <w:rPr>
          <w:rFonts w:ascii="Arial" w:eastAsia="等线" w:hAnsi="Arial" w:cs="Arial"/>
          <w:sz w:val="22"/>
        </w:rPr>
        <w:t>等）</w:t>
      </w:r>
    </w:p>
    <w:p w14:paraId="65145052" w14:textId="77777777" w:rsidR="0073408D" w:rsidRDefault="00C2623C">
      <w:pPr>
        <w:numPr>
          <w:ilvl w:val="0"/>
          <w:numId w:val="1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>用</w:t>
      </w:r>
      <w:r>
        <w:rPr>
          <w:rFonts w:ascii="Consolas" w:eastAsia="Consolas" w:hAnsi="Consolas" w:cs="Consolas"/>
          <w:sz w:val="22"/>
          <w:shd w:val="clear" w:color="auto" w:fill="EFF0F1"/>
        </w:rPr>
        <w:t>file://</w:t>
      </w:r>
      <w:proofErr w:type="gramStart"/>
      <w:r>
        <w:rPr>
          <w:rFonts w:ascii="Arial" w:eastAsia="等线" w:hAnsi="Arial" w:cs="Arial"/>
          <w:sz w:val="22"/>
        </w:rPr>
        <w:t>伪协议</w:t>
      </w:r>
      <w:proofErr w:type="gramEnd"/>
      <w:r>
        <w:rPr>
          <w:rFonts w:ascii="Arial" w:eastAsia="等线" w:hAnsi="Arial" w:cs="Arial"/>
          <w:sz w:val="22"/>
        </w:rPr>
        <w:t>读取本地敏感文件</w:t>
      </w:r>
    </w:p>
    <w:p w14:paraId="76882C2D" w14:textId="77777777" w:rsidR="0073408D" w:rsidRDefault="00C2623C">
      <w:pPr>
        <w:numPr>
          <w:ilvl w:val="0"/>
          <w:numId w:val="1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发起拒绝服务攻击</w:t>
      </w:r>
    </w:p>
    <w:p w14:paraId="5B65D2FE" w14:textId="77777777" w:rsidR="0073408D" w:rsidRDefault="00C2623C">
      <w:pPr>
        <w:numPr>
          <w:ilvl w:val="0"/>
          <w:numId w:val="1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绕过防火墙、隐藏真实</w:t>
      </w:r>
      <w:r>
        <w:rPr>
          <w:rFonts w:ascii="Arial" w:eastAsia="等线" w:hAnsi="Arial" w:cs="Arial"/>
          <w:sz w:val="22"/>
        </w:rPr>
        <w:t xml:space="preserve"> IP</w:t>
      </w:r>
    </w:p>
    <w:p w14:paraId="5148198A" w14:textId="77777777" w:rsidR="0073408D" w:rsidRDefault="0073408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42D164AA" w14:textId="77777777" w:rsidR="0073408D" w:rsidRDefault="00C2623C">
      <w:pPr>
        <w:spacing w:before="380" w:after="140" w:line="288" w:lineRule="auto"/>
        <w:jc w:val="left"/>
        <w:outlineLvl w:val="0"/>
      </w:pPr>
      <w:bookmarkStart w:id="6" w:name="heading_6"/>
      <w:r>
        <w:rPr>
          <w:rFonts w:ascii="Arial" w:eastAsia="等线" w:hAnsi="Arial" w:cs="Arial"/>
          <w:b/>
          <w:sz w:val="36"/>
        </w:rPr>
        <w:t>四、漏洞代码</w:t>
      </w:r>
      <w:r>
        <w:rPr>
          <w:rFonts w:ascii="Arial" w:eastAsia="等线" w:hAnsi="Arial" w:cs="Arial"/>
          <w:b/>
          <w:sz w:val="36"/>
        </w:rPr>
        <w:t xml:space="preserve"> 1</w:t>
      </w:r>
      <w:r>
        <w:rPr>
          <w:rFonts w:ascii="Arial" w:eastAsia="等线" w:hAnsi="Arial" w:cs="Arial"/>
          <w:b/>
          <w:sz w:val="36"/>
        </w:rPr>
        <w:t>（文档代码</w:t>
      </w:r>
      <w:r>
        <w:rPr>
          <w:rFonts w:ascii="Arial" w:eastAsia="等线" w:hAnsi="Arial" w:cs="Arial"/>
          <w:b/>
          <w:sz w:val="36"/>
        </w:rPr>
        <w:t xml:space="preserve"> 7-1</w:t>
      </w:r>
      <w:r>
        <w:rPr>
          <w:rFonts w:ascii="Arial" w:eastAsia="等线" w:hAnsi="Arial" w:cs="Arial"/>
          <w:b/>
          <w:sz w:val="36"/>
        </w:rPr>
        <w:t>）逐行注释</w:t>
      </w:r>
      <w:bookmarkEnd w:id="6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52847EA1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33C484" w14:textId="0421DED4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判断用户是否通过</w:t>
            </w:r>
            <w:r>
              <w:rPr>
                <w:rFonts w:ascii="Consolas" w:eastAsia="Consolas" w:hAnsi="Consolas" w:cs="Consolas"/>
                <w:sz w:val="22"/>
              </w:rPr>
              <w:t>?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= </w:t>
            </w:r>
            <w:r>
              <w:rPr>
                <w:rFonts w:ascii="Consolas" w:eastAsia="Consolas" w:hAnsi="Consolas" w:cs="Consolas"/>
                <w:sz w:val="22"/>
              </w:rPr>
              <w:t>传入参数</w:t>
            </w:r>
            <w:r>
              <w:rPr>
                <w:rFonts w:ascii="Consolas" w:eastAsia="Consolas" w:hAnsi="Consolas" w:cs="Consolas"/>
                <w:sz w:val="22"/>
              </w:rPr>
              <w:br/>
              <w:t>if (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isset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'])) {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直接接收用户输入，不做任何检查（高危）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服务器直接去请求用户给的任意地址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$content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file_get_contents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把结果输出到页面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echo $content;</w:t>
            </w:r>
            <w:r>
              <w:rPr>
                <w:rFonts w:ascii="Consolas" w:eastAsia="Consolas" w:hAnsi="Consolas" w:cs="Consolas"/>
                <w:sz w:val="22"/>
              </w:rPr>
              <w:br/>
              <w:t>}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4D77290E" w14:textId="77777777" w:rsidR="0073408D" w:rsidRDefault="00C2623C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漏洞点</w:t>
      </w:r>
      <w:r>
        <w:rPr>
          <w:rFonts w:ascii="Arial" w:eastAsia="等线" w:hAnsi="Arial" w:cs="Arial"/>
          <w:sz w:val="22"/>
        </w:rPr>
        <w:t>：无协议限制、无主机限制、无白名单。</w:t>
      </w:r>
    </w:p>
    <w:p w14:paraId="219BF00F" w14:textId="77777777" w:rsidR="0073408D" w:rsidRDefault="0073408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6AD63545" w14:textId="77777777" w:rsidR="0073408D" w:rsidRDefault="00C2623C">
      <w:pPr>
        <w:spacing w:before="380" w:after="140" w:line="288" w:lineRule="auto"/>
        <w:jc w:val="left"/>
        <w:outlineLvl w:val="0"/>
      </w:pPr>
      <w:bookmarkStart w:id="7" w:name="heading_7"/>
      <w:r>
        <w:rPr>
          <w:rFonts w:ascii="Arial" w:eastAsia="等线" w:hAnsi="Arial" w:cs="Arial"/>
          <w:b/>
          <w:sz w:val="36"/>
        </w:rPr>
        <w:t>五、漏洞代码</w:t>
      </w:r>
      <w:r>
        <w:rPr>
          <w:rFonts w:ascii="Arial" w:eastAsia="等线" w:hAnsi="Arial" w:cs="Arial"/>
          <w:b/>
          <w:sz w:val="36"/>
        </w:rPr>
        <w:t xml:space="preserve"> 2</w:t>
      </w:r>
      <w:r>
        <w:rPr>
          <w:rFonts w:ascii="Arial" w:eastAsia="等线" w:hAnsi="Arial" w:cs="Arial"/>
          <w:b/>
          <w:sz w:val="36"/>
        </w:rPr>
        <w:t>（文档代码</w:t>
      </w:r>
      <w:r>
        <w:rPr>
          <w:rFonts w:ascii="Arial" w:eastAsia="等线" w:hAnsi="Arial" w:cs="Arial"/>
          <w:b/>
          <w:sz w:val="36"/>
        </w:rPr>
        <w:t xml:space="preserve"> </w:t>
      </w:r>
      <w:r>
        <w:rPr>
          <w:rFonts w:ascii="Arial" w:eastAsia="等线" w:hAnsi="Arial" w:cs="Arial"/>
          <w:b/>
          <w:sz w:val="36"/>
        </w:rPr>
        <w:t>7-2</w:t>
      </w:r>
      <w:r>
        <w:rPr>
          <w:rFonts w:ascii="Arial" w:eastAsia="等线" w:hAnsi="Arial" w:cs="Arial"/>
          <w:b/>
          <w:sz w:val="36"/>
        </w:rPr>
        <w:t>）逐行注释</w:t>
      </w:r>
      <w:bookmarkEnd w:id="7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62C88B1B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B57AE0" w14:textId="4823D2E8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判断用户是否传入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参数</w:t>
            </w:r>
            <w:r>
              <w:rPr>
                <w:rFonts w:ascii="Consolas" w:eastAsia="Consolas" w:hAnsi="Consolas" w:cs="Consolas"/>
                <w:sz w:val="22"/>
              </w:rPr>
              <w:br/>
              <w:t>if (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isset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'])) {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直接使用用户输入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$link = 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生成随机临时文件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$filename = './curled/'.rand().'.txt';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初始化</w:t>
            </w:r>
            <w:r>
              <w:rPr>
                <w:rFonts w:ascii="Consolas" w:eastAsia="Consolas" w:hAnsi="Consolas" w:cs="Consolas"/>
                <w:sz w:val="22"/>
              </w:rPr>
              <w:t>curl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curlobj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curl_init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($link);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lastRenderedPageBreak/>
              <w:t xml:space="preserve">   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fopen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filename,"w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");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设</w:t>
            </w:r>
            <w:r>
              <w:rPr>
                <w:rFonts w:ascii="Consolas" w:eastAsia="Consolas" w:hAnsi="Consolas" w:cs="Consolas"/>
                <w:sz w:val="22"/>
              </w:rPr>
              <w:t>置</w:t>
            </w:r>
            <w:r>
              <w:rPr>
                <w:rFonts w:ascii="Consolas" w:eastAsia="Consolas" w:hAnsi="Consolas" w:cs="Consolas"/>
                <w:sz w:val="22"/>
              </w:rPr>
              <w:t>curl</w:t>
            </w:r>
            <w:r>
              <w:rPr>
                <w:rFonts w:ascii="Consolas" w:eastAsia="Consolas" w:hAnsi="Consolas" w:cs="Consolas"/>
                <w:sz w:val="22"/>
              </w:rPr>
              <w:t>参数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curl_setopt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curlobj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, CURLOPT_FILE,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curl_setopt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curlobj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, CURLOPT_HEADER, 0);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服务器发起请求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curl_exec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curlobj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关闭资源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curl_close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curlobj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fclose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读取结果并输出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fopen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filename,"r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");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$result</w:t>
            </w:r>
            <w:r>
              <w:rPr>
                <w:rFonts w:ascii="Consolas" w:eastAsia="Consolas" w:hAnsi="Consolas" w:cs="Consolas"/>
                <w:sz w:val="22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fread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filesize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($filename));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fclose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echo $result;</w:t>
            </w:r>
            <w:r>
              <w:rPr>
                <w:rFonts w:ascii="Consolas" w:eastAsia="Consolas" w:hAnsi="Consolas" w:cs="Consolas"/>
                <w:sz w:val="22"/>
              </w:rPr>
              <w:br/>
              <w:t>}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4F5F5087" w14:textId="77777777" w:rsidR="0073408D" w:rsidRDefault="0073408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2664B65F" w14:textId="77777777" w:rsidR="0073408D" w:rsidRDefault="00C2623C">
      <w:pPr>
        <w:spacing w:before="380" w:after="140" w:line="288" w:lineRule="auto"/>
        <w:jc w:val="left"/>
        <w:outlineLvl w:val="0"/>
      </w:pPr>
      <w:bookmarkStart w:id="8" w:name="heading_8"/>
      <w:r>
        <w:rPr>
          <w:rFonts w:ascii="Arial" w:eastAsia="等线" w:hAnsi="Arial" w:cs="Arial"/>
          <w:b/>
          <w:sz w:val="36"/>
        </w:rPr>
        <w:t>六、完整实战操作手册（按文档步骤</w:t>
      </w:r>
      <w:r>
        <w:rPr>
          <w:rFonts w:ascii="Arial" w:eastAsia="等线" w:hAnsi="Arial" w:cs="Arial"/>
          <w:b/>
          <w:sz w:val="36"/>
        </w:rPr>
        <w:t xml:space="preserve"> + </w:t>
      </w:r>
      <w:r>
        <w:rPr>
          <w:rFonts w:ascii="Arial" w:eastAsia="等线" w:hAnsi="Arial" w:cs="Arial"/>
          <w:b/>
          <w:sz w:val="36"/>
        </w:rPr>
        <w:t>已改</w:t>
      </w:r>
      <w:r>
        <w:rPr>
          <w:rFonts w:ascii="Arial" w:eastAsia="等线" w:hAnsi="Arial" w:cs="Arial"/>
          <w:b/>
          <w:sz w:val="36"/>
        </w:rPr>
        <w:t xml:space="preserve"> IP</w:t>
      </w:r>
      <w:r>
        <w:rPr>
          <w:rFonts w:ascii="Arial" w:eastAsia="等线" w:hAnsi="Arial" w:cs="Arial"/>
          <w:b/>
          <w:sz w:val="36"/>
        </w:rPr>
        <w:t>）</w:t>
      </w:r>
      <w:bookmarkEnd w:id="8"/>
    </w:p>
    <w:p w14:paraId="10B35FFC" w14:textId="77777777" w:rsidR="0073408D" w:rsidRDefault="00C2623C">
      <w:pPr>
        <w:spacing w:before="320" w:after="120" w:line="288" w:lineRule="auto"/>
        <w:jc w:val="left"/>
        <w:outlineLvl w:val="1"/>
      </w:pPr>
      <w:bookmarkStart w:id="9" w:name="heading_9"/>
      <w:r>
        <w:rPr>
          <w:rFonts w:ascii="Arial" w:eastAsia="等线" w:hAnsi="Arial" w:cs="Arial"/>
          <w:b/>
          <w:sz w:val="32"/>
        </w:rPr>
        <w:t>环境信息</w:t>
      </w:r>
      <w:bookmarkEnd w:id="9"/>
    </w:p>
    <w:p w14:paraId="7D384185" w14:textId="77777777" w:rsidR="0073408D" w:rsidRDefault="00C2623C">
      <w:pPr>
        <w:numPr>
          <w:ilvl w:val="0"/>
          <w:numId w:val="1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攻击机</w:t>
      </w:r>
      <w:r>
        <w:rPr>
          <w:rFonts w:ascii="Arial" w:eastAsia="等线" w:hAnsi="Arial" w:cs="Arial"/>
          <w:sz w:val="22"/>
        </w:rPr>
        <w:t xml:space="preserve"> Kali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b/>
          <w:sz w:val="22"/>
        </w:rPr>
        <w:t>[</w:t>
      </w:r>
      <w:proofErr w:type="gramStart"/>
      <w:r>
        <w:rPr>
          <w:rFonts w:ascii="Arial" w:eastAsia="等线" w:hAnsi="Arial" w:cs="Arial"/>
          <w:b/>
          <w:sz w:val="22"/>
        </w:rPr>
        <w:t>192.168.44.129](</w:t>
      </w:r>
      <w:proofErr w:type="gramEnd"/>
      <w:r>
        <w:rPr>
          <w:rFonts w:ascii="Arial" w:eastAsia="等线" w:hAnsi="Arial" w:cs="Arial"/>
          <w:b/>
          <w:sz w:val="22"/>
        </w:rPr>
        <w:t>192.168.44.129)</w:t>
      </w:r>
    </w:p>
    <w:p w14:paraId="139C375C" w14:textId="77777777" w:rsidR="0073408D" w:rsidRDefault="00C2623C">
      <w:pPr>
        <w:numPr>
          <w:ilvl w:val="0"/>
          <w:numId w:val="1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靶机</w:t>
      </w:r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iwebsec</w:t>
      </w:r>
      <w:proofErr w:type="spellEnd"/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b/>
          <w:sz w:val="22"/>
        </w:rPr>
        <w:t>[</w:t>
      </w:r>
      <w:proofErr w:type="gramStart"/>
      <w:r>
        <w:rPr>
          <w:rFonts w:ascii="Arial" w:eastAsia="等线" w:hAnsi="Arial" w:cs="Arial"/>
          <w:b/>
          <w:sz w:val="22"/>
        </w:rPr>
        <w:t>192.168.44.128](</w:t>
      </w:r>
      <w:proofErr w:type="gramEnd"/>
      <w:r>
        <w:rPr>
          <w:rFonts w:ascii="Arial" w:eastAsia="等线" w:hAnsi="Arial" w:cs="Arial"/>
          <w:b/>
          <w:sz w:val="22"/>
        </w:rPr>
        <w:t>192.168.44.128)</w:t>
      </w:r>
    </w:p>
    <w:p w14:paraId="5C129D7B" w14:textId="77777777" w:rsidR="0073408D" w:rsidRDefault="0073408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59B57D07" w14:textId="77777777" w:rsidR="0073408D" w:rsidRDefault="00C2623C">
      <w:pPr>
        <w:spacing w:before="320" w:after="120" w:line="288" w:lineRule="auto"/>
        <w:jc w:val="left"/>
        <w:outlineLvl w:val="1"/>
      </w:pPr>
      <w:bookmarkStart w:id="10" w:name="heading_10"/>
      <w:r>
        <w:rPr>
          <w:rFonts w:ascii="Arial" w:eastAsia="等线" w:hAnsi="Arial" w:cs="Arial"/>
          <w:b/>
          <w:sz w:val="32"/>
        </w:rPr>
        <w:t>任务</w:t>
      </w:r>
      <w:r>
        <w:rPr>
          <w:rFonts w:ascii="Arial" w:eastAsia="等线" w:hAnsi="Arial" w:cs="Arial"/>
          <w:b/>
          <w:sz w:val="32"/>
        </w:rPr>
        <w:t xml:space="preserve"> 7.1 </w:t>
      </w:r>
      <w:r>
        <w:rPr>
          <w:rFonts w:ascii="Arial" w:eastAsia="等线" w:hAnsi="Arial" w:cs="Arial"/>
          <w:b/>
          <w:sz w:val="32"/>
        </w:rPr>
        <w:t>认识</w:t>
      </w:r>
      <w:r>
        <w:rPr>
          <w:rFonts w:ascii="Arial" w:eastAsia="等线" w:hAnsi="Arial" w:cs="Arial"/>
          <w:b/>
          <w:sz w:val="32"/>
        </w:rPr>
        <w:t xml:space="preserve"> SSRF</w:t>
      </w:r>
      <w:r>
        <w:rPr>
          <w:rFonts w:ascii="Arial" w:eastAsia="等线" w:hAnsi="Arial" w:cs="Arial"/>
          <w:b/>
          <w:sz w:val="32"/>
        </w:rPr>
        <w:t>（实战步骤）</w:t>
      </w:r>
      <w:bookmarkEnd w:id="10"/>
    </w:p>
    <w:p w14:paraId="5BE6F3EA" w14:textId="77777777" w:rsidR="0073408D" w:rsidRDefault="00C2623C">
      <w:pPr>
        <w:spacing w:before="300" w:after="120" w:line="288" w:lineRule="auto"/>
        <w:jc w:val="left"/>
        <w:outlineLvl w:val="2"/>
      </w:pPr>
      <w:bookmarkStart w:id="11" w:name="heading_11"/>
      <w:r>
        <w:rPr>
          <w:rFonts w:ascii="Arial" w:eastAsia="等线" w:hAnsi="Arial" w:cs="Arial"/>
          <w:b/>
          <w:sz w:val="30"/>
        </w:rPr>
        <w:t>步骤</w:t>
      </w:r>
      <w:r>
        <w:rPr>
          <w:rFonts w:ascii="Arial" w:eastAsia="等线" w:hAnsi="Arial" w:cs="Arial"/>
          <w:b/>
          <w:sz w:val="30"/>
        </w:rPr>
        <w:t xml:space="preserve"> 1</w:t>
      </w:r>
      <w:r>
        <w:rPr>
          <w:rFonts w:ascii="Arial" w:eastAsia="等线" w:hAnsi="Arial" w:cs="Arial"/>
          <w:b/>
          <w:sz w:val="30"/>
        </w:rPr>
        <w:t>：</w:t>
      </w:r>
      <w:r>
        <w:rPr>
          <w:rFonts w:ascii="Arial" w:eastAsia="等线" w:hAnsi="Arial" w:cs="Arial"/>
          <w:b/>
          <w:sz w:val="30"/>
        </w:rPr>
        <w:t xml:space="preserve">SSH </w:t>
      </w:r>
      <w:r>
        <w:rPr>
          <w:rFonts w:ascii="Arial" w:eastAsia="等线" w:hAnsi="Arial" w:cs="Arial"/>
          <w:b/>
          <w:sz w:val="30"/>
        </w:rPr>
        <w:t>登录靶机</w:t>
      </w:r>
      <w:bookmarkEnd w:id="11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736E4379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F28E82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bash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ssh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</w:t>
            </w:r>
            <w:r>
              <w:rPr>
                <w:rFonts w:ascii="Consolas" w:eastAsia="Consolas" w:hAnsi="Consolas" w:cs="Consolas"/>
                <w:sz w:val="22"/>
              </w:rPr>
              <w:t>iwebsec@192.168.44.128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密码：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iwebsec</w:t>
            </w:r>
            <w:proofErr w:type="spellEnd"/>
          </w:p>
        </w:tc>
      </w:tr>
    </w:tbl>
    <w:p w14:paraId="411E8B16" w14:textId="77777777" w:rsidR="0073408D" w:rsidRDefault="00C2623C">
      <w:pPr>
        <w:spacing w:before="300" w:after="120" w:line="288" w:lineRule="auto"/>
        <w:jc w:val="left"/>
        <w:outlineLvl w:val="2"/>
      </w:pPr>
      <w:bookmarkStart w:id="12" w:name="heading_12"/>
      <w:r>
        <w:rPr>
          <w:rFonts w:ascii="Arial" w:eastAsia="等线" w:hAnsi="Arial" w:cs="Arial"/>
          <w:b/>
          <w:sz w:val="30"/>
        </w:rPr>
        <w:lastRenderedPageBreak/>
        <w:t>步骤</w:t>
      </w:r>
      <w:r>
        <w:rPr>
          <w:rFonts w:ascii="Arial" w:eastAsia="等线" w:hAnsi="Arial" w:cs="Arial"/>
          <w:b/>
          <w:sz w:val="30"/>
        </w:rPr>
        <w:t xml:space="preserve"> 2</w:t>
      </w:r>
      <w:r>
        <w:rPr>
          <w:rFonts w:ascii="Arial" w:eastAsia="等线" w:hAnsi="Arial" w:cs="Arial"/>
          <w:b/>
          <w:sz w:val="30"/>
        </w:rPr>
        <w:t>：进入容器</w:t>
      </w:r>
      <w:bookmarkEnd w:id="12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5A76C0D0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DF3744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bash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 xml:space="preserve">docker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ps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 w:hint="eastAsia"/>
                <w:sz w:val="22"/>
              </w:rPr>
              <w:t>docker exec -it bc23a49cb37c /bin/bash</w:t>
            </w:r>
          </w:p>
        </w:tc>
      </w:tr>
    </w:tbl>
    <w:p w14:paraId="01803D06" w14:textId="77777777" w:rsidR="0073408D" w:rsidRDefault="00C2623C">
      <w:pPr>
        <w:spacing w:before="300" w:after="120" w:line="288" w:lineRule="auto"/>
        <w:jc w:val="left"/>
        <w:outlineLvl w:val="2"/>
      </w:pPr>
      <w:bookmarkStart w:id="13" w:name="heading_13"/>
      <w:r>
        <w:rPr>
          <w:rFonts w:ascii="Arial" w:eastAsia="等线" w:hAnsi="Arial" w:cs="Arial"/>
          <w:b/>
          <w:sz w:val="30"/>
        </w:rPr>
        <w:t>步骤</w:t>
      </w:r>
      <w:r>
        <w:rPr>
          <w:rFonts w:ascii="Arial" w:eastAsia="等线" w:hAnsi="Arial" w:cs="Arial"/>
          <w:b/>
          <w:sz w:val="30"/>
        </w:rPr>
        <w:t xml:space="preserve"> 3</w:t>
      </w:r>
      <w:r>
        <w:rPr>
          <w:rFonts w:ascii="Arial" w:eastAsia="等线" w:hAnsi="Arial" w:cs="Arial"/>
          <w:b/>
          <w:sz w:val="30"/>
        </w:rPr>
        <w:t>：创建测试目录</w:t>
      </w:r>
      <w:bookmarkEnd w:id="13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41E01DB1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03494C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bash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cd /var/www/html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mkdir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test_ssrf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br/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chmod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777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test_ssrf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br/>
              <w:t xml:space="preserve">cd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test_ssrf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br/>
              <w:t xml:space="preserve">vim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firstSSRF.php</w:t>
            </w:r>
            <w:proofErr w:type="spellEnd"/>
          </w:p>
        </w:tc>
      </w:tr>
    </w:tbl>
    <w:p w14:paraId="486E9332" w14:textId="77777777" w:rsidR="0073408D" w:rsidRDefault="00C2623C">
      <w:pPr>
        <w:spacing w:before="300" w:after="120" w:line="288" w:lineRule="auto"/>
        <w:jc w:val="left"/>
        <w:outlineLvl w:val="2"/>
        <w:rPr>
          <w:rFonts w:ascii="Arial" w:eastAsia="等线" w:hAnsi="Arial" w:cs="Arial"/>
          <w:b/>
          <w:sz w:val="30"/>
        </w:rPr>
      </w:pPr>
      <w:bookmarkStart w:id="14" w:name="heading_14"/>
      <w:r>
        <w:rPr>
          <w:rFonts w:ascii="Arial" w:eastAsia="等线" w:hAnsi="Arial" w:cs="Arial"/>
          <w:b/>
          <w:sz w:val="30"/>
        </w:rPr>
        <w:t>步骤</w:t>
      </w:r>
      <w:r>
        <w:rPr>
          <w:rFonts w:ascii="Arial" w:eastAsia="等线" w:hAnsi="Arial" w:cs="Arial"/>
          <w:b/>
          <w:sz w:val="30"/>
        </w:rPr>
        <w:t xml:space="preserve"> 4</w:t>
      </w:r>
      <w:r>
        <w:rPr>
          <w:rFonts w:ascii="Arial" w:eastAsia="等线" w:hAnsi="Arial" w:cs="Arial"/>
          <w:b/>
          <w:sz w:val="30"/>
        </w:rPr>
        <w:t>：写入漏洞代码</w:t>
      </w:r>
      <w:r>
        <w:rPr>
          <w:rFonts w:ascii="Arial" w:eastAsia="等线" w:hAnsi="Arial" w:cs="Arial"/>
          <w:b/>
          <w:sz w:val="30"/>
        </w:rPr>
        <w:t xml:space="preserve"> 7-1</w:t>
      </w:r>
      <w:bookmarkEnd w:id="14"/>
    </w:p>
    <w:p w14:paraId="2E4D80DC" w14:textId="77777777" w:rsidR="0073408D" w:rsidRDefault="00C2623C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1.  </w:t>
      </w:r>
      <w:r>
        <w:rPr>
          <w:rFonts w:hint="eastAsia"/>
          <w:sz w:val="22"/>
          <w:szCs w:val="24"/>
        </w:rPr>
        <w:t>打开</w:t>
      </w:r>
      <w:r>
        <w:rPr>
          <w:rFonts w:hint="eastAsia"/>
          <w:sz w:val="22"/>
          <w:szCs w:val="24"/>
        </w:rPr>
        <w:t>vim</w:t>
      </w:r>
      <w:r>
        <w:rPr>
          <w:rFonts w:hint="eastAsia"/>
          <w:sz w:val="22"/>
          <w:szCs w:val="24"/>
        </w:rPr>
        <w:t>编辑器后，按</w:t>
      </w:r>
      <w:r>
        <w:rPr>
          <w:rFonts w:hint="eastAsia"/>
          <w:sz w:val="22"/>
          <w:szCs w:val="24"/>
        </w:rPr>
        <w:t xml:space="preserve"> </w:t>
      </w:r>
      <w:proofErr w:type="spellStart"/>
      <w:r>
        <w:rPr>
          <w:rFonts w:hint="eastAsia"/>
          <w:sz w:val="22"/>
          <w:szCs w:val="24"/>
        </w:rPr>
        <w:t>i</w:t>
      </w:r>
      <w:proofErr w:type="spellEnd"/>
      <w:r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键进入「插入模式」（左下角会显示</w:t>
      </w:r>
      <w:r>
        <w:rPr>
          <w:rFonts w:hint="eastAsia"/>
          <w:sz w:val="22"/>
          <w:szCs w:val="24"/>
        </w:rPr>
        <w:t xml:space="preserve"> --INSERT--</w:t>
      </w:r>
      <w:r>
        <w:rPr>
          <w:rFonts w:hint="eastAsia"/>
          <w:sz w:val="22"/>
          <w:szCs w:val="24"/>
        </w:rPr>
        <w:t>）；</w:t>
      </w:r>
    </w:p>
    <w:p w14:paraId="00A6E379" w14:textId="77777777" w:rsidR="0073408D" w:rsidRDefault="00C2623C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2.  </w:t>
      </w:r>
      <w:r>
        <w:rPr>
          <w:rFonts w:hint="eastAsia"/>
          <w:sz w:val="22"/>
          <w:szCs w:val="24"/>
        </w:rPr>
        <w:t>逐行复制漏洞代码（文档代码</w:t>
      </w:r>
      <w:r>
        <w:rPr>
          <w:rFonts w:hint="eastAsia"/>
          <w:sz w:val="22"/>
          <w:szCs w:val="24"/>
        </w:rPr>
        <w:t>7-1</w:t>
      </w:r>
      <w:r>
        <w:rPr>
          <w:rFonts w:hint="eastAsia"/>
          <w:sz w:val="22"/>
          <w:szCs w:val="24"/>
        </w:rPr>
        <w:t>），粘贴到</w:t>
      </w:r>
      <w:r>
        <w:rPr>
          <w:rFonts w:hint="eastAsia"/>
          <w:sz w:val="22"/>
          <w:szCs w:val="24"/>
        </w:rPr>
        <w:t>vim</w:t>
      </w:r>
      <w:r>
        <w:rPr>
          <w:rFonts w:hint="eastAsia"/>
          <w:sz w:val="22"/>
          <w:szCs w:val="24"/>
        </w:rPr>
        <w:t>编辑器中（粘贴后可按方向</w:t>
      </w:r>
      <w:proofErr w:type="gramStart"/>
      <w:r>
        <w:rPr>
          <w:rFonts w:hint="eastAsia"/>
          <w:sz w:val="22"/>
          <w:szCs w:val="24"/>
        </w:rPr>
        <w:t>键调整</w:t>
      </w:r>
      <w:proofErr w:type="gramEnd"/>
      <w:r>
        <w:rPr>
          <w:rFonts w:hint="eastAsia"/>
          <w:sz w:val="22"/>
          <w:szCs w:val="24"/>
        </w:rPr>
        <w:t>格式，确保无遗漏）：</w:t>
      </w:r>
    </w:p>
    <w:p w14:paraId="72E99D84" w14:textId="77777777" w:rsidR="0073408D" w:rsidRDefault="00C2623C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3.  </w:t>
      </w:r>
      <w:r>
        <w:rPr>
          <w:rFonts w:hint="eastAsia"/>
          <w:sz w:val="22"/>
          <w:szCs w:val="24"/>
        </w:rPr>
        <w:t>代码粘贴完成后，按</w:t>
      </w:r>
      <w:r>
        <w:rPr>
          <w:rFonts w:hint="eastAsia"/>
          <w:sz w:val="22"/>
          <w:szCs w:val="24"/>
        </w:rPr>
        <w:t xml:space="preserve"> Esc </w:t>
      </w:r>
      <w:r>
        <w:rPr>
          <w:rFonts w:hint="eastAsia"/>
          <w:sz w:val="22"/>
          <w:szCs w:val="24"/>
        </w:rPr>
        <w:t>键退出「插入模式」；</w:t>
      </w:r>
    </w:p>
    <w:p w14:paraId="06BEDA63" w14:textId="77777777" w:rsidR="0073408D" w:rsidRDefault="00C2623C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4.  </w:t>
      </w:r>
      <w:r>
        <w:rPr>
          <w:rFonts w:hint="eastAsia"/>
          <w:sz w:val="22"/>
          <w:szCs w:val="24"/>
        </w:rPr>
        <w:t>输入</w:t>
      </w:r>
      <w:r>
        <w:rPr>
          <w:rFonts w:hint="eastAsia"/>
          <w:sz w:val="22"/>
          <w:szCs w:val="24"/>
        </w:rPr>
        <w:t xml:space="preserve"> :</w:t>
      </w:r>
      <w:proofErr w:type="spellStart"/>
      <w:r>
        <w:rPr>
          <w:rFonts w:hint="eastAsia"/>
          <w:sz w:val="22"/>
          <w:szCs w:val="24"/>
        </w:rPr>
        <w:t>wq</w:t>
      </w:r>
      <w:proofErr w:type="spellEnd"/>
      <w:r>
        <w:rPr>
          <w:rFonts w:hint="eastAsia"/>
          <w:sz w:val="22"/>
          <w:szCs w:val="24"/>
        </w:rPr>
        <w:t>（冒号</w:t>
      </w:r>
      <w:r>
        <w:rPr>
          <w:rFonts w:hint="eastAsia"/>
          <w:sz w:val="22"/>
          <w:szCs w:val="24"/>
        </w:rPr>
        <w:t>+</w:t>
      </w:r>
      <w:proofErr w:type="spellStart"/>
      <w:r>
        <w:rPr>
          <w:rFonts w:hint="eastAsia"/>
          <w:sz w:val="22"/>
          <w:szCs w:val="24"/>
        </w:rPr>
        <w:t>wq</w:t>
      </w:r>
      <w:proofErr w:type="spellEnd"/>
      <w:r>
        <w:rPr>
          <w:rFonts w:hint="eastAsia"/>
          <w:sz w:val="22"/>
          <w:szCs w:val="24"/>
        </w:rPr>
        <w:t>），按回车键保存并退出</w:t>
      </w:r>
      <w:r>
        <w:rPr>
          <w:rFonts w:hint="eastAsia"/>
          <w:sz w:val="22"/>
          <w:szCs w:val="24"/>
        </w:rPr>
        <w:t>vim</w:t>
      </w:r>
      <w:r>
        <w:rPr>
          <w:rFonts w:hint="eastAsia"/>
          <w:sz w:val="22"/>
          <w:szCs w:val="24"/>
        </w:rPr>
        <w:t>编辑器（若输入错误，可输入</w:t>
      </w:r>
      <w:r>
        <w:rPr>
          <w:rFonts w:hint="eastAsia"/>
          <w:sz w:val="22"/>
          <w:szCs w:val="24"/>
        </w:rPr>
        <w:t xml:space="preserve"> :q! </w:t>
      </w:r>
      <w:r>
        <w:rPr>
          <w:rFonts w:hint="eastAsia"/>
          <w:sz w:val="22"/>
          <w:szCs w:val="24"/>
        </w:rPr>
        <w:t>强制退出，重新操作）；</w:t>
      </w:r>
    </w:p>
    <w:p w14:paraId="18267A11" w14:textId="77777777" w:rsidR="0073408D" w:rsidRDefault="00C2623C">
      <w:pPr>
        <w:rPr>
          <w:rFonts w:ascii="Arial" w:eastAsia="等线" w:hAnsi="Arial" w:cs="Arial"/>
          <w:b/>
          <w:sz w:val="22"/>
          <w:szCs w:val="24"/>
        </w:rPr>
      </w:pPr>
      <w:r>
        <w:rPr>
          <w:rFonts w:hint="eastAsia"/>
          <w:sz w:val="22"/>
          <w:szCs w:val="24"/>
        </w:rPr>
        <w:t xml:space="preserve">5.  </w:t>
      </w:r>
      <w:r>
        <w:rPr>
          <w:rFonts w:hint="eastAsia"/>
          <w:sz w:val="22"/>
          <w:szCs w:val="24"/>
        </w:rPr>
        <w:t>补充提示：当前实战测试中，所有</w:t>
      </w:r>
      <w:r>
        <w:rPr>
          <w:rFonts w:hint="eastAsia"/>
          <w:sz w:val="22"/>
          <w:szCs w:val="24"/>
        </w:rPr>
        <w:t>URL</w:t>
      </w:r>
      <w:r>
        <w:rPr>
          <w:rFonts w:hint="eastAsia"/>
          <w:sz w:val="22"/>
          <w:szCs w:val="24"/>
        </w:rPr>
        <w:t>访问均报「</w:t>
      </w:r>
      <w:r>
        <w:rPr>
          <w:rFonts w:hint="eastAsia"/>
          <w:sz w:val="22"/>
          <w:szCs w:val="24"/>
        </w:rPr>
        <w:t>URL</w:t>
      </w:r>
      <w:r>
        <w:rPr>
          <w:rFonts w:hint="eastAsia"/>
          <w:sz w:val="22"/>
          <w:szCs w:val="24"/>
        </w:rPr>
        <w:t>拼写可能存在错误，请检查」，写入代码后可先执行</w:t>
      </w:r>
      <w:r>
        <w:rPr>
          <w:rFonts w:hint="eastAsia"/>
          <w:sz w:val="22"/>
          <w:szCs w:val="24"/>
        </w:rPr>
        <w:t xml:space="preserve"> ls </w:t>
      </w:r>
      <w:r>
        <w:rPr>
          <w:rFonts w:hint="eastAsia"/>
          <w:sz w:val="22"/>
          <w:szCs w:val="24"/>
        </w:rPr>
        <w:t>命令，确认</w:t>
      </w:r>
      <w:r>
        <w:rPr>
          <w:rFonts w:hint="eastAsia"/>
          <w:sz w:val="22"/>
          <w:szCs w:val="24"/>
        </w:rPr>
        <w:t xml:space="preserve"> </w:t>
      </w:r>
      <w:proofErr w:type="spellStart"/>
      <w:r>
        <w:rPr>
          <w:rFonts w:hint="eastAsia"/>
          <w:sz w:val="22"/>
          <w:szCs w:val="24"/>
        </w:rPr>
        <w:t>firstSSRF.php</w:t>
      </w:r>
      <w:proofErr w:type="spellEnd"/>
      <w:r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文件已成功创建，再进行后续访问测试。</w:t>
      </w:r>
    </w:p>
    <w:p w14:paraId="14EB3D76" w14:textId="77777777" w:rsidR="0073408D" w:rsidRDefault="00C2623C">
      <w:pPr>
        <w:spacing w:before="300" w:after="120" w:line="288" w:lineRule="auto"/>
        <w:jc w:val="left"/>
        <w:outlineLvl w:val="2"/>
      </w:pPr>
      <w:bookmarkStart w:id="15" w:name="heading_15"/>
      <w:r>
        <w:rPr>
          <w:rFonts w:ascii="Arial" w:eastAsia="等线" w:hAnsi="Arial" w:cs="Arial"/>
          <w:b/>
          <w:sz w:val="30"/>
        </w:rPr>
        <w:t>步骤</w:t>
      </w:r>
      <w:r>
        <w:rPr>
          <w:rFonts w:ascii="Arial" w:eastAsia="等线" w:hAnsi="Arial" w:cs="Arial"/>
          <w:b/>
          <w:sz w:val="30"/>
        </w:rPr>
        <w:t xml:space="preserve"> 5</w:t>
      </w:r>
      <w:r>
        <w:rPr>
          <w:rFonts w:ascii="Arial" w:eastAsia="等线" w:hAnsi="Arial" w:cs="Arial"/>
          <w:b/>
          <w:sz w:val="30"/>
        </w:rPr>
        <w:t>：攻击测试（读取</w:t>
      </w:r>
      <w:r>
        <w:rPr>
          <w:rFonts w:ascii="Arial" w:eastAsia="等线" w:hAnsi="Arial" w:cs="Arial"/>
          <w:b/>
          <w:sz w:val="30"/>
        </w:rPr>
        <w:t xml:space="preserve"> MySQL </w:t>
      </w:r>
      <w:r>
        <w:rPr>
          <w:rFonts w:ascii="Arial" w:eastAsia="等线" w:hAnsi="Arial" w:cs="Arial"/>
          <w:b/>
          <w:sz w:val="30"/>
        </w:rPr>
        <w:t>配置）</w:t>
      </w:r>
      <w:bookmarkEnd w:id="15"/>
    </w:p>
    <w:p w14:paraId="34E6ADD8" w14:textId="77777777" w:rsidR="0073408D" w:rsidRDefault="00C2623C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访问地址：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3ADF1275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FA1857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http://192.168.44.128/test_ssrf/firstSSRF.php?url=file:///etc/my.cnf</w:t>
            </w:r>
          </w:p>
        </w:tc>
      </w:tr>
    </w:tbl>
    <w:p w14:paraId="24565B92" w14:textId="77777777" w:rsidR="0073408D" w:rsidRDefault="00C2623C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效果：页面直接显示数据库配置。</w:t>
      </w:r>
    </w:p>
    <w:p w14:paraId="6F3A26DD" w14:textId="77777777" w:rsidR="0073408D" w:rsidRDefault="0073408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2B0C4665" w14:textId="77777777" w:rsidR="0073408D" w:rsidRDefault="00C2623C">
      <w:pPr>
        <w:spacing w:before="320" w:after="120" w:line="288" w:lineRule="auto"/>
        <w:jc w:val="left"/>
        <w:outlineLvl w:val="1"/>
      </w:pPr>
      <w:bookmarkStart w:id="16" w:name="heading_16"/>
      <w:r>
        <w:rPr>
          <w:rFonts w:ascii="Arial" w:eastAsia="等线" w:hAnsi="Arial" w:cs="Arial"/>
          <w:b/>
          <w:sz w:val="32"/>
        </w:rPr>
        <w:t>任务</w:t>
      </w:r>
      <w:r>
        <w:rPr>
          <w:rFonts w:ascii="Arial" w:eastAsia="等线" w:hAnsi="Arial" w:cs="Arial"/>
          <w:b/>
          <w:sz w:val="32"/>
        </w:rPr>
        <w:t xml:space="preserve"> 7.2 </w:t>
      </w:r>
      <w:r>
        <w:rPr>
          <w:rFonts w:ascii="Arial" w:eastAsia="等线" w:hAnsi="Arial" w:cs="Arial"/>
          <w:b/>
          <w:sz w:val="32"/>
        </w:rPr>
        <w:t>漏洞利用（文档实战）</w:t>
      </w:r>
      <w:bookmarkEnd w:id="16"/>
    </w:p>
    <w:p w14:paraId="1D84D4CE" w14:textId="77777777" w:rsidR="0073408D" w:rsidRDefault="00C2623C">
      <w:pPr>
        <w:spacing w:before="300" w:after="120" w:line="288" w:lineRule="auto"/>
        <w:jc w:val="left"/>
        <w:outlineLvl w:val="2"/>
      </w:pPr>
      <w:bookmarkStart w:id="17" w:name="heading_17"/>
      <w:r>
        <w:rPr>
          <w:rFonts w:ascii="Arial" w:eastAsia="等线" w:hAnsi="Arial" w:cs="Arial"/>
          <w:b/>
          <w:sz w:val="30"/>
        </w:rPr>
        <w:t>1</w:t>
      </w:r>
      <w:r>
        <w:rPr>
          <w:rFonts w:ascii="Arial" w:eastAsia="等线" w:hAnsi="Arial" w:cs="Arial"/>
          <w:b/>
          <w:sz w:val="30"/>
        </w:rPr>
        <w:t>）读取服务器本地文件</w:t>
      </w:r>
      <w:bookmarkEnd w:id="17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5D83B40F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24970B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lastRenderedPageBreak/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http://192.168.44.128/ssrf/index.php?url=file:///etc/passwd</w:t>
            </w:r>
          </w:p>
        </w:tc>
      </w:tr>
    </w:tbl>
    <w:p w14:paraId="7775E4F1" w14:textId="77777777" w:rsidR="0073408D" w:rsidRDefault="00C2623C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效果：显示系统用户列表。</w:t>
      </w:r>
    </w:p>
    <w:p w14:paraId="7809EDAA" w14:textId="77777777" w:rsidR="0073408D" w:rsidRDefault="00C2623C">
      <w:pPr>
        <w:spacing w:before="300" w:after="120" w:line="288" w:lineRule="auto"/>
        <w:jc w:val="left"/>
        <w:outlineLvl w:val="2"/>
      </w:pPr>
      <w:bookmarkStart w:id="18" w:name="heading_18"/>
      <w:r>
        <w:rPr>
          <w:rFonts w:ascii="Arial" w:eastAsia="等线" w:hAnsi="Arial" w:cs="Arial"/>
          <w:b/>
          <w:sz w:val="30"/>
        </w:rPr>
        <w:t>2</w:t>
      </w:r>
      <w:r>
        <w:rPr>
          <w:rFonts w:ascii="Arial" w:eastAsia="等线" w:hAnsi="Arial" w:cs="Arial"/>
          <w:b/>
          <w:sz w:val="30"/>
        </w:rPr>
        <w:t>）探测内网端口</w:t>
      </w:r>
      <w:bookmarkEnd w:id="18"/>
    </w:p>
    <w:p w14:paraId="1EA8DC82" w14:textId="77777777" w:rsidR="0073408D" w:rsidRDefault="00C2623C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探测</w:t>
      </w:r>
      <w:r>
        <w:rPr>
          <w:rFonts w:ascii="Arial" w:eastAsia="等线" w:hAnsi="Arial" w:cs="Arial"/>
          <w:sz w:val="22"/>
        </w:rPr>
        <w:t xml:space="preserve"> MySQL</w:t>
      </w:r>
      <w:r>
        <w:rPr>
          <w:rFonts w:ascii="Arial" w:eastAsia="等线" w:hAnsi="Arial" w:cs="Arial"/>
          <w:sz w:val="22"/>
        </w:rPr>
        <w:t>（</w:t>
      </w:r>
      <w:r>
        <w:rPr>
          <w:rFonts w:ascii="Arial" w:eastAsia="等线" w:hAnsi="Arial" w:cs="Arial"/>
          <w:sz w:val="22"/>
        </w:rPr>
        <w:t>3306</w:t>
      </w:r>
      <w:r>
        <w:rPr>
          <w:rFonts w:ascii="Arial" w:eastAsia="等线" w:hAnsi="Arial" w:cs="Arial"/>
          <w:sz w:val="22"/>
        </w:rPr>
        <w:t>）：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0E3A353E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D14A9F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http://192.168.44.128/ssrf/index.php?url=http://127.0.0.1:3306</w:t>
            </w:r>
          </w:p>
        </w:tc>
      </w:tr>
    </w:tbl>
    <w:p w14:paraId="123C5351" w14:textId="77777777" w:rsidR="0073408D" w:rsidRDefault="00C2623C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探测</w:t>
      </w:r>
      <w:r>
        <w:rPr>
          <w:rFonts w:ascii="Arial" w:eastAsia="等线" w:hAnsi="Arial" w:cs="Arial"/>
          <w:sz w:val="22"/>
        </w:rPr>
        <w:t xml:space="preserve"> SSH</w:t>
      </w:r>
      <w:r>
        <w:rPr>
          <w:rFonts w:ascii="Arial" w:eastAsia="等线" w:hAnsi="Arial" w:cs="Arial"/>
          <w:sz w:val="22"/>
        </w:rPr>
        <w:t>（</w:t>
      </w:r>
      <w:r>
        <w:rPr>
          <w:rFonts w:ascii="Arial" w:eastAsia="等线" w:hAnsi="Arial" w:cs="Arial"/>
          <w:sz w:val="22"/>
        </w:rPr>
        <w:t>22</w:t>
      </w:r>
      <w:r>
        <w:rPr>
          <w:rFonts w:ascii="Arial" w:eastAsia="等线" w:hAnsi="Arial" w:cs="Arial"/>
          <w:sz w:val="22"/>
        </w:rPr>
        <w:t>）：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4FF9AC9C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B43C8A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http://192.168.44.128/ssrf/index.php?url=http://127.0.0.1:22</w:t>
            </w:r>
          </w:p>
        </w:tc>
      </w:tr>
    </w:tbl>
    <w:p w14:paraId="7282ECC2" w14:textId="77777777" w:rsidR="0073408D" w:rsidRDefault="00C2623C">
      <w:pPr>
        <w:spacing w:before="300" w:after="120" w:line="288" w:lineRule="auto"/>
        <w:jc w:val="left"/>
        <w:outlineLvl w:val="2"/>
      </w:pPr>
      <w:bookmarkStart w:id="19" w:name="heading_19"/>
      <w:r>
        <w:rPr>
          <w:rFonts w:ascii="Arial" w:eastAsia="等线" w:hAnsi="Arial" w:cs="Arial"/>
          <w:b/>
          <w:sz w:val="30"/>
        </w:rPr>
        <w:t>3</w:t>
      </w:r>
      <w:r>
        <w:rPr>
          <w:rFonts w:ascii="Arial" w:eastAsia="等线" w:hAnsi="Arial" w:cs="Arial"/>
          <w:b/>
          <w:sz w:val="30"/>
        </w:rPr>
        <w:t>）攻击内网应用（</w:t>
      </w:r>
      <w:r>
        <w:rPr>
          <w:rFonts w:ascii="Arial" w:eastAsia="等线" w:hAnsi="Arial" w:cs="Arial"/>
          <w:b/>
          <w:sz w:val="30"/>
        </w:rPr>
        <w:t>JBoss</w:t>
      </w:r>
      <w:r>
        <w:rPr>
          <w:rFonts w:ascii="Arial" w:eastAsia="等线" w:hAnsi="Arial" w:cs="Arial"/>
          <w:b/>
          <w:sz w:val="30"/>
        </w:rPr>
        <w:t>）</w:t>
      </w:r>
      <w:bookmarkEnd w:id="19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0B02D6BF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36CD48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http://192.168.44.128/ssrf/index.php?url=http://127.0.0.1:8088</w:t>
            </w:r>
          </w:p>
        </w:tc>
      </w:tr>
    </w:tbl>
    <w:p w14:paraId="0638B4A9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效果：访问内网</w:t>
      </w:r>
      <w:r>
        <w:rPr>
          <w:rFonts w:ascii="Arial" w:eastAsia="等线" w:hAnsi="Arial" w:cs="Arial"/>
          <w:sz w:val="22"/>
        </w:rPr>
        <w:t xml:space="preserve"> JBoss </w:t>
      </w:r>
      <w:r>
        <w:rPr>
          <w:rFonts w:ascii="Arial" w:eastAsia="等线" w:hAnsi="Arial" w:cs="Arial"/>
          <w:sz w:val="22"/>
        </w:rPr>
        <w:t>服务。</w:t>
      </w:r>
    </w:p>
    <w:p w14:paraId="520650F2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 xml:space="preserve">JBoss </w:t>
      </w:r>
      <w:r>
        <w:rPr>
          <w:rFonts w:ascii="Arial" w:eastAsia="等线" w:hAnsi="Arial" w:cs="Arial" w:hint="eastAsia"/>
          <w:sz w:val="22"/>
        </w:rPr>
        <w:t>是一款基于</w:t>
      </w:r>
      <w:r>
        <w:rPr>
          <w:rFonts w:ascii="Arial" w:eastAsia="等线" w:hAnsi="Arial" w:cs="Arial" w:hint="eastAsia"/>
          <w:sz w:val="22"/>
        </w:rPr>
        <w:t xml:space="preserve"> J2EE </w:t>
      </w:r>
      <w:r>
        <w:rPr>
          <w:rFonts w:ascii="Arial" w:eastAsia="等线" w:hAnsi="Arial" w:cs="Arial" w:hint="eastAsia"/>
          <w:sz w:val="22"/>
        </w:rPr>
        <w:t>规范的开源应用服务器（类似</w:t>
      </w:r>
      <w:r>
        <w:rPr>
          <w:rFonts w:ascii="Arial" w:eastAsia="等线" w:hAnsi="Arial" w:cs="Arial" w:hint="eastAsia"/>
          <w:sz w:val="22"/>
        </w:rPr>
        <w:t xml:space="preserve"> Tomcat</w:t>
      </w:r>
      <w:r>
        <w:rPr>
          <w:rFonts w:ascii="Arial" w:eastAsia="等线" w:hAnsi="Arial" w:cs="Arial" w:hint="eastAsia"/>
          <w:sz w:val="22"/>
        </w:rPr>
        <w:t>），核心用于部署、运行</w:t>
      </w:r>
      <w:r>
        <w:rPr>
          <w:rFonts w:ascii="Arial" w:eastAsia="等线" w:hAnsi="Arial" w:cs="Arial" w:hint="eastAsia"/>
          <w:sz w:val="22"/>
        </w:rPr>
        <w:t xml:space="preserve"> Java </w:t>
      </w:r>
      <w:r>
        <w:rPr>
          <w:rFonts w:ascii="Arial" w:eastAsia="等线" w:hAnsi="Arial" w:cs="Arial" w:hint="eastAsia"/>
          <w:sz w:val="22"/>
        </w:rPr>
        <w:t>企业级应用，</w:t>
      </w:r>
      <w:r>
        <w:rPr>
          <w:rFonts w:ascii="Arial" w:eastAsia="等线" w:hAnsi="Arial" w:cs="Arial" w:hint="eastAsia"/>
          <w:sz w:val="22"/>
        </w:rPr>
        <w:t xml:space="preserve">2006 </w:t>
      </w:r>
      <w:r>
        <w:rPr>
          <w:rFonts w:ascii="Arial" w:eastAsia="等线" w:hAnsi="Arial" w:cs="Arial" w:hint="eastAsia"/>
          <w:sz w:val="22"/>
        </w:rPr>
        <w:t>年被</w:t>
      </w:r>
      <w:r>
        <w:rPr>
          <w:rFonts w:ascii="Arial" w:eastAsia="等线" w:hAnsi="Arial" w:cs="Arial" w:hint="eastAsia"/>
          <w:sz w:val="22"/>
        </w:rPr>
        <w:t xml:space="preserve"> </w:t>
      </w:r>
      <w:proofErr w:type="spellStart"/>
      <w:r>
        <w:rPr>
          <w:rFonts w:ascii="Arial" w:eastAsia="等线" w:hAnsi="Arial" w:cs="Arial" w:hint="eastAsia"/>
          <w:sz w:val="22"/>
        </w:rPr>
        <w:t>Redhat</w:t>
      </w:r>
      <w:proofErr w:type="spellEnd"/>
      <w:r>
        <w:rPr>
          <w:rFonts w:ascii="Arial" w:eastAsia="等线" w:hAnsi="Arial" w:cs="Arial" w:hint="eastAsia"/>
          <w:sz w:val="22"/>
        </w:rPr>
        <w:t xml:space="preserve"> </w:t>
      </w:r>
      <w:r>
        <w:rPr>
          <w:rFonts w:ascii="Arial" w:eastAsia="等线" w:hAnsi="Arial" w:cs="Arial" w:hint="eastAsia"/>
          <w:sz w:val="22"/>
        </w:rPr>
        <w:t>公司收购，代码遵循</w:t>
      </w:r>
      <w:r>
        <w:rPr>
          <w:rFonts w:ascii="Arial" w:eastAsia="等线" w:hAnsi="Arial" w:cs="Arial" w:hint="eastAsia"/>
          <w:sz w:val="22"/>
        </w:rPr>
        <w:t xml:space="preserve"> </w:t>
      </w:r>
      <w:r>
        <w:rPr>
          <w:rFonts w:ascii="Arial" w:eastAsia="等线" w:hAnsi="Arial" w:cs="Arial" w:hint="eastAsia"/>
          <w:sz w:val="22"/>
        </w:rPr>
        <w:t xml:space="preserve">LGPL </w:t>
      </w:r>
      <w:r>
        <w:rPr>
          <w:rFonts w:ascii="Arial" w:eastAsia="等线" w:hAnsi="Arial" w:cs="Arial" w:hint="eastAsia"/>
          <w:sz w:val="22"/>
        </w:rPr>
        <w:t>许可，可在商业应用中免费使用。</w:t>
      </w:r>
    </w:p>
    <w:p w14:paraId="3F044550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>核心关键信息</w:t>
      </w:r>
    </w:p>
    <w:p w14:paraId="27D41A2C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>定位：属于内网常见企业级应用，</w:t>
      </w:r>
      <w:proofErr w:type="gramStart"/>
      <w:r>
        <w:rPr>
          <w:rFonts w:ascii="Arial" w:eastAsia="等线" w:hAnsi="Arial" w:cs="Arial" w:hint="eastAsia"/>
          <w:sz w:val="22"/>
        </w:rPr>
        <w:t>常部署</w:t>
      </w:r>
      <w:proofErr w:type="gramEnd"/>
      <w:r>
        <w:rPr>
          <w:rFonts w:ascii="Arial" w:eastAsia="等线" w:hAnsi="Arial" w:cs="Arial" w:hint="eastAsia"/>
          <w:sz w:val="22"/>
        </w:rPr>
        <w:t>在服务器内网（如你实战中靶机</w:t>
      </w:r>
      <w:r>
        <w:rPr>
          <w:rFonts w:ascii="Arial" w:eastAsia="等线" w:hAnsi="Arial" w:cs="Arial" w:hint="eastAsia"/>
          <w:sz w:val="22"/>
        </w:rPr>
        <w:t xml:space="preserve"> 192.168.44.128 </w:t>
      </w:r>
      <w:r>
        <w:rPr>
          <w:rFonts w:ascii="Arial" w:eastAsia="等线" w:hAnsi="Arial" w:cs="Arial" w:hint="eastAsia"/>
          <w:sz w:val="22"/>
        </w:rPr>
        <w:t>的</w:t>
      </w:r>
      <w:r>
        <w:rPr>
          <w:rFonts w:ascii="Arial" w:eastAsia="等线" w:hAnsi="Arial" w:cs="Arial" w:hint="eastAsia"/>
          <w:sz w:val="22"/>
        </w:rPr>
        <w:t xml:space="preserve"> 8088 </w:t>
      </w:r>
      <w:r>
        <w:rPr>
          <w:rFonts w:ascii="Arial" w:eastAsia="等线" w:hAnsi="Arial" w:cs="Arial" w:hint="eastAsia"/>
          <w:sz w:val="22"/>
        </w:rPr>
        <w:t>端口），外网通常无法直接访问。</w:t>
      </w:r>
    </w:p>
    <w:p w14:paraId="545F0EBB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>与</w:t>
      </w:r>
      <w:r>
        <w:rPr>
          <w:rFonts w:ascii="Arial" w:eastAsia="等线" w:hAnsi="Arial" w:cs="Arial" w:hint="eastAsia"/>
          <w:sz w:val="22"/>
        </w:rPr>
        <w:t xml:space="preserve"> SSRF </w:t>
      </w:r>
      <w:r>
        <w:rPr>
          <w:rFonts w:ascii="Arial" w:eastAsia="等线" w:hAnsi="Arial" w:cs="Arial" w:hint="eastAsia"/>
          <w:sz w:val="22"/>
        </w:rPr>
        <w:t>漏洞的关联（手册实战重点）：</w:t>
      </w:r>
    </w:p>
    <w:p w14:paraId="4FDBA92E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 xml:space="preserve"> </w:t>
      </w:r>
      <w:r>
        <w:rPr>
          <w:rFonts w:ascii="Arial" w:eastAsia="等线" w:hAnsi="Arial" w:cs="Arial" w:hint="eastAsia"/>
          <w:sz w:val="22"/>
        </w:rPr>
        <w:t>“攻击内网应用（</w:t>
      </w:r>
      <w:r>
        <w:rPr>
          <w:rFonts w:ascii="Arial" w:eastAsia="等线" w:hAnsi="Arial" w:cs="Arial" w:hint="eastAsia"/>
          <w:sz w:val="22"/>
        </w:rPr>
        <w:t>JBoss</w:t>
      </w:r>
      <w:r>
        <w:rPr>
          <w:rFonts w:ascii="Arial" w:eastAsia="等线" w:hAnsi="Arial" w:cs="Arial" w:hint="eastAsia"/>
          <w:sz w:val="22"/>
        </w:rPr>
        <w:t>）”</w:t>
      </w:r>
      <w:r>
        <w:rPr>
          <w:rFonts w:ascii="Arial" w:eastAsia="等线" w:hAnsi="Arial" w:cs="Arial" w:hint="eastAsia"/>
          <w:sz w:val="22"/>
        </w:rPr>
        <w:t xml:space="preserve"> </w:t>
      </w:r>
      <w:r>
        <w:rPr>
          <w:rFonts w:ascii="Arial" w:eastAsia="等线" w:hAnsi="Arial" w:cs="Arial" w:hint="eastAsia"/>
          <w:sz w:val="22"/>
        </w:rPr>
        <w:t>步骤，就是利用</w:t>
      </w:r>
      <w:r>
        <w:rPr>
          <w:rFonts w:ascii="Arial" w:eastAsia="等线" w:hAnsi="Arial" w:cs="Arial" w:hint="eastAsia"/>
          <w:sz w:val="22"/>
        </w:rPr>
        <w:t xml:space="preserve"> SSRF </w:t>
      </w:r>
      <w:r>
        <w:rPr>
          <w:rFonts w:ascii="Arial" w:eastAsia="等线" w:hAnsi="Arial" w:cs="Arial" w:hint="eastAsia"/>
          <w:sz w:val="22"/>
        </w:rPr>
        <w:t>漏洞，让靶机替攻击者访问内网</w:t>
      </w:r>
      <w:r>
        <w:rPr>
          <w:rFonts w:ascii="Arial" w:eastAsia="等线" w:hAnsi="Arial" w:cs="Arial" w:hint="eastAsia"/>
          <w:sz w:val="22"/>
        </w:rPr>
        <w:t xml:space="preserve"> 127.0.0.1:8088 </w:t>
      </w:r>
      <w:r>
        <w:rPr>
          <w:rFonts w:ascii="Arial" w:eastAsia="等线" w:hAnsi="Arial" w:cs="Arial" w:hint="eastAsia"/>
          <w:sz w:val="22"/>
        </w:rPr>
        <w:t>端口的</w:t>
      </w:r>
      <w:r>
        <w:rPr>
          <w:rFonts w:ascii="Arial" w:eastAsia="等线" w:hAnsi="Arial" w:cs="Arial" w:hint="eastAsia"/>
          <w:sz w:val="22"/>
        </w:rPr>
        <w:t xml:space="preserve"> JBoss </w:t>
      </w:r>
      <w:r>
        <w:rPr>
          <w:rFonts w:ascii="Arial" w:eastAsia="等线" w:hAnsi="Arial" w:cs="Arial" w:hint="eastAsia"/>
          <w:sz w:val="22"/>
        </w:rPr>
        <w:t>服务。</w:t>
      </w:r>
    </w:p>
    <w:p w14:paraId="3D486DC3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>文档预期效果是显示</w:t>
      </w:r>
      <w:r>
        <w:rPr>
          <w:rFonts w:ascii="Arial" w:eastAsia="等线" w:hAnsi="Arial" w:cs="Arial" w:hint="eastAsia"/>
          <w:sz w:val="22"/>
        </w:rPr>
        <w:t xml:space="preserve"> JBoss </w:t>
      </w:r>
      <w:r>
        <w:rPr>
          <w:rFonts w:ascii="Arial" w:eastAsia="等线" w:hAnsi="Arial" w:cs="Arial" w:hint="eastAsia"/>
          <w:sz w:val="22"/>
        </w:rPr>
        <w:t>相关页面（如</w:t>
      </w:r>
      <w:r>
        <w:rPr>
          <w:rFonts w:ascii="Arial" w:eastAsia="等线" w:hAnsi="Arial" w:cs="Arial" w:hint="eastAsia"/>
          <w:sz w:val="22"/>
        </w:rPr>
        <w:t xml:space="preserve"> JMX </w:t>
      </w:r>
      <w:r>
        <w:rPr>
          <w:rFonts w:ascii="Arial" w:eastAsia="等线" w:hAnsi="Arial" w:cs="Arial" w:hint="eastAsia"/>
          <w:sz w:val="22"/>
        </w:rPr>
        <w:t>控制台），实际因环境</w:t>
      </w:r>
      <w:proofErr w:type="gramStart"/>
      <w:r>
        <w:rPr>
          <w:rFonts w:ascii="Arial" w:eastAsia="等线" w:hAnsi="Arial" w:cs="Arial" w:hint="eastAsia"/>
          <w:sz w:val="22"/>
        </w:rPr>
        <w:t>报错未正常</w:t>
      </w:r>
      <w:proofErr w:type="gramEnd"/>
      <w:r>
        <w:rPr>
          <w:rFonts w:ascii="Arial" w:eastAsia="等线" w:hAnsi="Arial" w:cs="Arial" w:hint="eastAsia"/>
          <w:sz w:val="22"/>
        </w:rPr>
        <w:t>显示，但不影响其作为</w:t>
      </w:r>
      <w:r>
        <w:rPr>
          <w:rFonts w:ascii="Arial" w:eastAsia="等线" w:hAnsi="Arial" w:cs="Arial" w:hint="eastAsia"/>
          <w:sz w:val="22"/>
        </w:rPr>
        <w:t xml:space="preserve"> SSRF </w:t>
      </w:r>
      <w:r>
        <w:rPr>
          <w:rFonts w:ascii="Arial" w:eastAsia="等线" w:hAnsi="Arial" w:cs="Arial" w:hint="eastAsia"/>
          <w:sz w:val="22"/>
        </w:rPr>
        <w:t>漏洞的典型攻击目标。</w:t>
      </w:r>
    </w:p>
    <w:p w14:paraId="45A4C817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>安全特点：部分版本（如</w:t>
      </w:r>
      <w:r>
        <w:rPr>
          <w:rFonts w:ascii="Arial" w:eastAsia="等线" w:hAnsi="Arial" w:cs="Arial" w:hint="eastAsia"/>
          <w:sz w:val="22"/>
        </w:rPr>
        <w:t xml:space="preserve"> 5.x</w:t>
      </w:r>
      <w:r>
        <w:rPr>
          <w:rFonts w:ascii="Arial" w:eastAsia="等线" w:hAnsi="Arial" w:cs="Arial" w:hint="eastAsia"/>
          <w:sz w:val="22"/>
        </w:rPr>
        <w:t>、</w:t>
      </w:r>
      <w:r>
        <w:rPr>
          <w:rFonts w:ascii="Arial" w:eastAsia="等线" w:hAnsi="Arial" w:cs="Arial" w:hint="eastAsia"/>
          <w:sz w:val="22"/>
        </w:rPr>
        <w:t>6.x</w:t>
      </w:r>
      <w:r>
        <w:rPr>
          <w:rFonts w:ascii="Arial" w:eastAsia="等线" w:hAnsi="Arial" w:cs="Arial" w:hint="eastAsia"/>
          <w:sz w:val="22"/>
        </w:rPr>
        <w:t>）存在高危漏洞（如反序列化命令执行漏洞），且易存在未授权访问问题，攻击者通过</w:t>
      </w:r>
      <w:r>
        <w:rPr>
          <w:rFonts w:ascii="Arial" w:eastAsia="等线" w:hAnsi="Arial" w:cs="Arial" w:hint="eastAsia"/>
          <w:sz w:val="22"/>
        </w:rPr>
        <w:t xml:space="preserve"> SSRF </w:t>
      </w:r>
      <w:r>
        <w:rPr>
          <w:rFonts w:ascii="Arial" w:eastAsia="等线" w:hAnsi="Arial" w:cs="Arial" w:hint="eastAsia"/>
          <w:sz w:val="22"/>
        </w:rPr>
        <w:t>访问后，可能进一步获取服务器控制权、窃取敏感信息。</w:t>
      </w:r>
    </w:p>
    <w:p w14:paraId="681432BF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>补充</w:t>
      </w:r>
    </w:p>
    <w:p w14:paraId="2F52039F" w14:textId="77777777" w:rsidR="0073408D" w:rsidRDefault="00C2623C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lastRenderedPageBreak/>
        <w:t>简单说，</w:t>
      </w:r>
      <w:r>
        <w:rPr>
          <w:rFonts w:ascii="Arial" w:eastAsia="等线" w:hAnsi="Arial" w:cs="Arial" w:hint="eastAsia"/>
          <w:sz w:val="22"/>
        </w:rPr>
        <w:t xml:space="preserve">JBoss </w:t>
      </w:r>
      <w:r>
        <w:rPr>
          <w:rFonts w:ascii="Arial" w:eastAsia="等线" w:hAnsi="Arial" w:cs="Arial" w:hint="eastAsia"/>
          <w:sz w:val="22"/>
        </w:rPr>
        <w:t>就是服务器内网里运行的</w:t>
      </w:r>
      <w:r>
        <w:rPr>
          <w:rFonts w:ascii="Arial" w:eastAsia="等线" w:hAnsi="Arial" w:cs="Arial" w:hint="eastAsia"/>
          <w:sz w:val="22"/>
        </w:rPr>
        <w:t xml:space="preserve"> </w:t>
      </w:r>
      <w:r>
        <w:rPr>
          <w:rFonts w:ascii="Arial" w:eastAsia="等线" w:hAnsi="Arial" w:cs="Arial" w:hint="eastAsia"/>
          <w:sz w:val="22"/>
        </w:rPr>
        <w:t>“</w:t>
      </w:r>
      <w:r>
        <w:rPr>
          <w:rFonts w:ascii="Arial" w:eastAsia="等线" w:hAnsi="Arial" w:cs="Arial" w:hint="eastAsia"/>
          <w:sz w:val="22"/>
        </w:rPr>
        <w:t xml:space="preserve">Java </w:t>
      </w:r>
      <w:r>
        <w:rPr>
          <w:rFonts w:ascii="Arial" w:eastAsia="等线" w:hAnsi="Arial" w:cs="Arial" w:hint="eastAsia"/>
          <w:sz w:val="22"/>
        </w:rPr>
        <w:t>应用容器”，专门承载企业内部的</w:t>
      </w:r>
      <w:r>
        <w:rPr>
          <w:rFonts w:ascii="Arial" w:eastAsia="等线" w:hAnsi="Arial" w:cs="Arial" w:hint="eastAsia"/>
          <w:sz w:val="22"/>
        </w:rPr>
        <w:t xml:space="preserve"> Java </w:t>
      </w:r>
      <w:r>
        <w:rPr>
          <w:rFonts w:ascii="Arial" w:eastAsia="等线" w:hAnsi="Arial" w:cs="Arial" w:hint="eastAsia"/>
          <w:sz w:val="22"/>
        </w:rPr>
        <w:t>程序，因</w:t>
      </w:r>
      <w:proofErr w:type="gramStart"/>
      <w:r>
        <w:rPr>
          <w:rFonts w:ascii="Arial" w:eastAsia="等线" w:hAnsi="Arial" w:cs="Arial" w:hint="eastAsia"/>
          <w:sz w:val="22"/>
        </w:rPr>
        <w:t>常部署</w:t>
      </w:r>
      <w:proofErr w:type="gramEnd"/>
      <w:r>
        <w:rPr>
          <w:rFonts w:ascii="Arial" w:eastAsia="等线" w:hAnsi="Arial" w:cs="Arial" w:hint="eastAsia"/>
          <w:sz w:val="22"/>
        </w:rPr>
        <w:t>在内网、部分版本安全防护薄弱，成为</w:t>
      </w:r>
      <w:r>
        <w:rPr>
          <w:rFonts w:ascii="Arial" w:eastAsia="等线" w:hAnsi="Arial" w:cs="Arial" w:hint="eastAsia"/>
          <w:sz w:val="22"/>
        </w:rPr>
        <w:t xml:space="preserve"> SSRF </w:t>
      </w:r>
      <w:r>
        <w:rPr>
          <w:rFonts w:ascii="Arial" w:eastAsia="等线" w:hAnsi="Arial" w:cs="Arial" w:hint="eastAsia"/>
          <w:sz w:val="22"/>
        </w:rPr>
        <w:t>漏洞最常攻击的内网应用之一。</w:t>
      </w:r>
    </w:p>
    <w:p w14:paraId="79E227EF" w14:textId="77777777" w:rsidR="0073408D" w:rsidRDefault="0073408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6247477B" w14:textId="77777777" w:rsidR="0073408D" w:rsidRDefault="00C2623C">
      <w:pPr>
        <w:spacing w:before="380" w:after="140" w:line="288" w:lineRule="auto"/>
        <w:jc w:val="left"/>
        <w:outlineLvl w:val="0"/>
      </w:pPr>
      <w:bookmarkStart w:id="20" w:name="heading_20"/>
      <w:r>
        <w:rPr>
          <w:rFonts w:ascii="Arial" w:eastAsia="等线" w:hAnsi="Arial" w:cs="Arial"/>
          <w:b/>
          <w:sz w:val="36"/>
        </w:rPr>
        <w:t>七、漏洞修复代码（文档代码</w:t>
      </w:r>
      <w:r>
        <w:rPr>
          <w:rFonts w:ascii="Arial" w:eastAsia="等线" w:hAnsi="Arial" w:cs="Arial"/>
          <w:b/>
          <w:sz w:val="36"/>
        </w:rPr>
        <w:t xml:space="preserve"> 7-3</w:t>
      </w:r>
      <w:r>
        <w:rPr>
          <w:rFonts w:ascii="Arial" w:eastAsia="等线" w:hAnsi="Arial" w:cs="Arial"/>
          <w:b/>
          <w:sz w:val="36"/>
        </w:rPr>
        <w:t>）逐行注释</w:t>
      </w:r>
      <w:bookmarkEnd w:id="20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34DB7A15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A7501B" w14:textId="0101D36B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  <w:t>// URL</w:t>
            </w:r>
            <w:r>
              <w:rPr>
                <w:rFonts w:ascii="Consolas" w:eastAsia="Consolas" w:hAnsi="Consolas" w:cs="Consolas"/>
                <w:sz w:val="22"/>
              </w:rPr>
              <w:t>安全验证函数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function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validateUrl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){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解析</w:t>
            </w:r>
            <w:r>
              <w:rPr>
                <w:rFonts w:ascii="Consolas" w:eastAsia="Consolas" w:hAnsi="Consolas" w:cs="Consolas"/>
                <w:sz w:val="22"/>
              </w:rPr>
              <w:t>URL</w:t>
            </w:r>
            <w:r>
              <w:rPr>
                <w:rFonts w:ascii="Consolas" w:eastAsia="Consolas" w:hAnsi="Consolas" w:cs="Consolas"/>
                <w:sz w:val="22"/>
              </w:rPr>
              <w:t>，获取协议、主机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$parts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parse_url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只允许</w:t>
            </w:r>
            <w:r>
              <w:rPr>
                <w:rFonts w:ascii="Consolas" w:eastAsia="Consolas" w:hAnsi="Consolas" w:cs="Consolas"/>
                <w:sz w:val="22"/>
              </w:rPr>
              <w:t xml:space="preserve"> http / https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if ($parts === f</w:t>
            </w:r>
            <w:r>
              <w:rPr>
                <w:rFonts w:ascii="Consolas" w:eastAsia="Consolas" w:hAnsi="Consolas" w:cs="Consolas"/>
                <w:sz w:val="22"/>
              </w:rPr>
              <w:t>alse || !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in_array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($parts['scheme'],array('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http','https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'))){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throw new Exception("</w:t>
            </w:r>
            <w:r>
              <w:rPr>
                <w:rFonts w:ascii="Consolas" w:eastAsia="Consolas" w:hAnsi="Consolas" w:cs="Consolas"/>
                <w:sz w:val="22"/>
              </w:rPr>
              <w:t>仅允许</w:t>
            </w:r>
            <w:r>
              <w:rPr>
                <w:rFonts w:ascii="Consolas" w:eastAsia="Consolas" w:hAnsi="Consolas" w:cs="Consolas"/>
                <w:sz w:val="22"/>
              </w:rPr>
              <w:t>HTTP/HTTPS</w:t>
            </w:r>
            <w:r>
              <w:rPr>
                <w:rFonts w:ascii="Consolas" w:eastAsia="Consolas" w:hAnsi="Consolas" w:cs="Consolas"/>
                <w:sz w:val="22"/>
              </w:rPr>
              <w:t>协议</w:t>
            </w:r>
            <w:r>
              <w:rPr>
                <w:rFonts w:ascii="Consolas" w:eastAsia="Consolas" w:hAnsi="Consolas" w:cs="Consolas"/>
                <w:sz w:val="22"/>
              </w:rPr>
              <w:t>");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}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白名单主机（已改为你的靶机</w:t>
            </w:r>
            <w:r>
              <w:rPr>
                <w:rFonts w:ascii="Consolas" w:eastAsia="Consolas" w:hAnsi="Consolas" w:cs="Consolas"/>
                <w:sz w:val="22"/>
              </w:rPr>
              <w:t>IP</w:t>
            </w:r>
            <w:r>
              <w:rPr>
                <w:rFonts w:ascii="Consolas" w:eastAsia="Consolas" w:hAnsi="Consolas" w:cs="Consolas"/>
                <w:sz w:val="22"/>
              </w:rPr>
              <w:t>）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allowedHosts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array(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'example.com',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'api.example.com',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'192.168.44.128'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检查是否在白名单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if (!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in_array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($parts['host'],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allowedHosts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)){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throw new Exception("</w:t>
            </w:r>
            <w:r>
              <w:rPr>
                <w:rFonts w:ascii="Consolas" w:eastAsia="Consolas" w:hAnsi="Consolas" w:cs="Consolas"/>
                <w:sz w:val="22"/>
              </w:rPr>
              <w:t>不允许访问该主机</w:t>
            </w:r>
            <w:r>
              <w:rPr>
                <w:rFonts w:ascii="Consolas" w:eastAsia="Consolas" w:hAnsi="Consolas" w:cs="Consolas"/>
                <w:sz w:val="22"/>
              </w:rPr>
              <w:t>");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}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return true;</w:t>
            </w:r>
            <w:r>
              <w:rPr>
                <w:rFonts w:ascii="Consolas" w:eastAsia="Consolas" w:hAnsi="Consolas" w:cs="Consolas"/>
                <w:sz w:val="22"/>
              </w:rPr>
              <w:br/>
              <w:t>}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主逻辑</w:t>
            </w:r>
            <w:r>
              <w:rPr>
                <w:rFonts w:ascii="Consolas" w:eastAsia="Consolas" w:hAnsi="Consolas" w:cs="Consolas"/>
                <w:sz w:val="22"/>
              </w:rPr>
              <w:br/>
              <w:t>if(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isset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'])){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try{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// </w:t>
            </w:r>
            <w:r>
              <w:rPr>
                <w:rFonts w:ascii="Consolas" w:eastAsia="Consolas" w:hAnsi="Consolas" w:cs="Consolas"/>
                <w:sz w:val="22"/>
              </w:rPr>
              <w:t>验证通过才发送请求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if(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validateUrl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)){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lastRenderedPageBreak/>
              <w:t xml:space="preserve">         </w:t>
            </w:r>
            <w:r>
              <w:rPr>
                <w:rFonts w:ascii="Consolas" w:eastAsia="Consolas" w:hAnsi="Consolas" w:cs="Consolas"/>
                <w:sz w:val="22"/>
              </w:rPr>
              <w:t xml:space="preserve">   $content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file_get_contents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url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    echo $content;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}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} catch (Exception $e){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// </w:t>
            </w:r>
            <w:r>
              <w:rPr>
                <w:rFonts w:ascii="Consolas" w:eastAsia="Consolas" w:hAnsi="Consolas" w:cs="Consolas"/>
                <w:sz w:val="22"/>
              </w:rPr>
              <w:t>验证失败输出错误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echo "Error:".$e-&gt;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getMessage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();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}</w:t>
            </w:r>
            <w:r>
              <w:rPr>
                <w:rFonts w:ascii="Consolas" w:eastAsia="Consolas" w:hAnsi="Consolas" w:cs="Consolas"/>
                <w:sz w:val="22"/>
              </w:rPr>
              <w:br/>
              <w:t>}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051A28C4" w14:textId="77777777" w:rsidR="0073408D" w:rsidRDefault="00C2623C">
      <w:pPr>
        <w:pStyle w:val="3"/>
        <w:widowControl/>
        <w:rPr>
          <w:rFonts w:hint="default"/>
        </w:rPr>
      </w:pPr>
      <w:r>
        <w:lastRenderedPageBreak/>
        <w:t>步骤：</w:t>
      </w:r>
      <w:proofErr w:type="spellStart"/>
      <w:r>
        <w:t>valSSRF.php</w:t>
      </w:r>
      <w:proofErr w:type="spellEnd"/>
      <w:r>
        <w:t xml:space="preserve"> </w:t>
      </w:r>
      <w:r>
        <w:t>文件创建详细过程</w:t>
      </w:r>
    </w:p>
    <w:p w14:paraId="1CD338A8" w14:textId="77777777" w:rsidR="0073408D" w:rsidRDefault="00C2623C">
      <w:pPr>
        <w:widowControl/>
        <w:jc w:val="left"/>
      </w:pPr>
      <w:r>
        <w:rPr>
          <w:rFonts w:ascii="宋体" w:hAnsi="宋体" w:cs="宋体"/>
          <w:sz w:val="24"/>
          <w:szCs w:val="24"/>
          <w:lang w:bidi="ar"/>
        </w:rPr>
        <w:t xml:space="preserve">1. </w:t>
      </w:r>
      <w:r>
        <w:rPr>
          <w:rFonts w:ascii="宋体" w:hAnsi="宋体" w:cs="宋体"/>
          <w:sz w:val="24"/>
          <w:szCs w:val="24"/>
          <w:lang w:bidi="ar"/>
        </w:rPr>
        <w:t>延续前文实战环境（已通过</w:t>
      </w:r>
      <w:r>
        <w:rPr>
          <w:rFonts w:ascii="宋体" w:hAnsi="宋体" w:cs="宋体"/>
          <w:sz w:val="24"/>
          <w:szCs w:val="24"/>
          <w:lang w:bidi="ar"/>
        </w:rPr>
        <w:t>SSH</w:t>
      </w:r>
      <w:r>
        <w:rPr>
          <w:rFonts w:ascii="宋体" w:hAnsi="宋体" w:cs="宋体"/>
          <w:sz w:val="24"/>
          <w:szCs w:val="24"/>
          <w:lang w:bidi="ar"/>
        </w:rPr>
        <w:t>登录靶机并进入容器命令行模式），先切换到目标目录，执行命令：</w:t>
      </w:r>
    </w:p>
    <w:p w14:paraId="425B5983" w14:textId="77777777" w:rsidR="0073408D" w:rsidRDefault="0073408D">
      <w:pPr>
        <w:widowControl/>
        <w:jc w:val="left"/>
        <w:rPr>
          <w:rFonts w:ascii="宋体" w:hAnsi="宋体" w:cs="宋体"/>
          <w:sz w:val="24"/>
          <w:szCs w:val="24"/>
          <w:lang w:bidi="ar"/>
        </w:rPr>
      </w:pPr>
    </w:p>
    <w:p w14:paraId="16671C07" w14:textId="77777777" w:rsidR="0073408D" w:rsidRDefault="00C2623C">
      <w:pPr>
        <w:widowControl/>
        <w:jc w:val="left"/>
      </w:pPr>
      <w:r>
        <w:rPr>
          <w:rFonts w:ascii="宋体" w:hAnsi="宋体" w:cs="宋体"/>
          <w:sz w:val="24"/>
          <w:szCs w:val="24"/>
          <w:lang w:bidi="ar"/>
        </w:rPr>
        <w:t>cd /va</w:t>
      </w:r>
      <w:r>
        <w:rPr>
          <w:rFonts w:ascii="宋体" w:hAnsi="宋体" w:cs="宋体"/>
          <w:sz w:val="24"/>
          <w:szCs w:val="24"/>
          <w:lang w:bidi="ar"/>
        </w:rPr>
        <w:t>r/www/html/</w:t>
      </w:r>
      <w:proofErr w:type="spellStart"/>
      <w:r>
        <w:rPr>
          <w:rFonts w:ascii="宋体" w:hAnsi="宋体" w:cs="宋体"/>
          <w:sz w:val="24"/>
          <w:szCs w:val="24"/>
          <w:lang w:bidi="ar"/>
        </w:rPr>
        <w:t>test_ssrf</w:t>
      </w:r>
      <w:proofErr w:type="spellEnd"/>
    </w:p>
    <w:p w14:paraId="73E53655" w14:textId="77777777" w:rsidR="0073408D" w:rsidRDefault="00C2623C">
      <w:pPr>
        <w:widowControl/>
        <w:jc w:val="left"/>
      </w:pPr>
      <w:r>
        <w:rPr>
          <w:rFonts w:ascii="宋体" w:hAnsi="宋体" w:cs="宋体"/>
          <w:sz w:val="24"/>
          <w:szCs w:val="24"/>
          <w:lang w:bidi="ar"/>
        </w:rPr>
        <w:t xml:space="preserve">2. </w:t>
      </w:r>
      <w:r>
        <w:rPr>
          <w:rFonts w:ascii="宋体" w:hAnsi="宋体" w:cs="宋体"/>
          <w:sz w:val="24"/>
          <w:szCs w:val="24"/>
          <w:lang w:bidi="ar"/>
        </w:rPr>
        <w:t>用</w:t>
      </w:r>
      <w:r>
        <w:rPr>
          <w:rFonts w:ascii="宋体" w:hAnsi="宋体" w:cs="宋体"/>
          <w:sz w:val="24"/>
          <w:szCs w:val="24"/>
          <w:lang w:bidi="ar"/>
        </w:rPr>
        <w:t>vim</w:t>
      </w:r>
      <w:r>
        <w:rPr>
          <w:rFonts w:ascii="宋体" w:hAnsi="宋体" w:cs="宋体"/>
          <w:sz w:val="24"/>
          <w:szCs w:val="24"/>
          <w:lang w:bidi="ar"/>
        </w:rPr>
        <w:t>创建并打开</w:t>
      </w:r>
      <w:proofErr w:type="spellStart"/>
      <w:r>
        <w:rPr>
          <w:rFonts w:ascii="宋体" w:hAnsi="宋体" w:cs="宋体"/>
          <w:sz w:val="24"/>
          <w:szCs w:val="24"/>
          <w:lang w:bidi="ar"/>
        </w:rPr>
        <w:t>valSSRF.php</w:t>
      </w:r>
      <w:proofErr w:type="spellEnd"/>
      <w:r>
        <w:rPr>
          <w:rFonts w:ascii="宋体" w:hAnsi="宋体" w:cs="宋体"/>
          <w:sz w:val="24"/>
          <w:szCs w:val="24"/>
          <w:lang w:bidi="ar"/>
        </w:rPr>
        <w:t>文件，执行命令：</w:t>
      </w:r>
    </w:p>
    <w:p w14:paraId="66233F12" w14:textId="77777777" w:rsidR="0073408D" w:rsidRDefault="0073408D">
      <w:pPr>
        <w:widowControl/>
        <w:jc w:val="left"/>
        <w:rPr>
          <w:rFonts w:ascii="宋体" w:hAnsi="宋体" w:cs="宋体"/>
          <w:sz w:val="24"/>
          <w:szCs w:val="24"/>
          <w:lang w:bidi="ar"/>
        </w:rPr>
      </w:pPr>
    </w:p>
    <w:p w14:paraId="4AAEFD3D" w14:textId="77777777" w:rsidR="0073408D" w:rsidRDefault="00C2623C">
      <w:pPr>
        <w:widowControl/>
        <w:jc w:val="left"/>
        <w:rPr>
          <w:rFonts w:ascii="宋体" w:hAnsi="宋体" w:cs="宋体"/>
          <w:sz w:val="24"/>
          <w:szCs w:val="24"/>
          <w:lang w:bidi="ar"/>
        </w:rPr>
      </w:pPr>
      <w:r>
        <w:rPr>
          <w:rFonts w:ascii="宋体" w:hAnsi="宋体" w:cs="宋体"/>
          <w:sz w:val="24"/>
          <w:szCs w:val="24"/>
          <w:lang w:bidi="ar"/>
        </w:rPr>
        <w:t xml:space="preserve">vim </w:t>
      </w:r>
      <w:proofErr w:type="spellStart"/>
      <w:r>
        <w:rPr>
          <w:rFonts w:ascii="宋体" w:hAnsi="宋体" w:cs="宋体"/>
          <w:sz w:val="24"/>
          <w:szCs w:val="24"/>
          <w:lang w:bidi="ar"/>
        </w:rPr>
        <w:t>valSSRF.php</w:t>
      </w:r>
      <w:proofErr w:type="spellEnd"/>
    </w:p>
    <w:p w14:paraId="27402109" w14:textId="77777777" w:rsidR="0073408D" w:rsidRDefault="0073408D">
      <w:pPr>
        <w:widowControl/>
        <w:jc w:val="left"/>
        <w:rPr>
          <w:rFonts w:ascii="宋体" w:hAnsi="宋体" w:cs="宋体"/>
          <w:sz w:val="24"/>
          <w:szCs w:val="24"/>
          <w:lang w:bidi="ar"/>
        </w:rPr>
      </w:pPr>
    </w:p>
    <w:p w14:paraId="20C7A38D" w14:textId="77777777" w:rsidR="0073408D" w:rsidRDefault="00C2623C">
      <w:pPr>
        <w:widowControl/>
        <w:jc w:val="left"/>
        <w:rPr>
          <w:rFonts w:ascii="宋体" w:hAnsi="宋体" w:cs="宋体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t>如果文档里面有内容，那么可以执行清空命令：</w:t>
      </w:r>
      <w:proofErr w:type="gramStart"/>
      <w:r>
        <w:rPr>
          <w:rFonts w:ascii="宋体" w:hAnsi="宋体" w:cs="宋体" w:hint="eastAsia"/>
          <w:sz w:val="24"/>
          <w:szCs w:val="24"/>
          <w:lang w:bidi="ar"/>
        </w:rPr>
        <w:t>:%</w:t>
      </w:r>
      <w:proofErr w:type="gramEnd"/>
      <w:r>
        <w:rPr>
          <w:rFonts w:ascii="宋体" w:hAnsi="宋体" w:cs="宋体" w:hint="eastAsia"/>
          <w:sz w:val="24"/>
          <w:szCs w:val="24"/>
          <w:lang w:bidi="ar"/>
        </w:rPr>
        <w:t>d</w:t>
      </w:r>
    </w:p>
    <w:p w14:paraId="6C80505C" w14:textId="77777777" w:rsidR="0073408D" w:rsidRDefault="00C2623C">
      <w:pPr>
        <w:widowControl/>
        <w:jc w:val="left"/>
      </w:pPr>
      <w:r>
        <w:rPr>
          <w:rFonts w:ascii="宋体" w:hAnsi="宋体" w:cs="宋体"/>
          <w:sz w:val="24"/>
          <w:szCs w:val="24"/>
          <w:lang w:bidi="ar"/>
        </w:rPr>
        <w:t xml:space="preserve">3. </w:t>
      </w:r>
      <w:r>
        <w:rPr>
          <w:rFonts w:ascii="宋体" w:hAnsi="宋体" w:cs="宋体"/>
          <w:sz w:val="24"/>
          <w:szCs w:val="24"/>
          <w:lang w:bidi="ar"/>
        </w:rPr>
        <w:t>按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proofErr w:type="spellStart"/>
      <w:r>
        <w:rPr>
          <w:rStyle w:val="HTML0"/>
          <w:rFonts w:ascii="宋体" w:hAnsi="宋体" w:cs="宋体"/>
          <w:sz w:val="24"/>
          <w:szCs w:val="24"/>
          <w:lang w:bidi="ar"/>
        </w:rPr>
        <w:t>i</w:t>
      </w:r>
      <w:proofErr w:type="spellEnd"/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Fonts w:ascii="宋体" w:hAnsi="宋体" w:cs="宋体"/>
          <w:sz w:val="24"/>
          <w:szCs w:val="24"/>
          <w:lang w:bidi="ar"/>
        </w:rPr>
        <w:t>键进入「插入模式」（左下角显示</w:t>
      </w:r>
      <w:r>
        <w:rPr>
          <w:rFonts w:ascii="宋体" w:hAnsi="宋体" w:cs="宋体"/>
          <w:sz w:val="24"/>
          <w:szCs w:val="24"/>
          <w:lang w:bidi="ar"/>
        </w:rPr>
        <w:t xml:space="preserve"> --INSERT--</w:t>
      </w:r>
      <w:r>
        <w:rPr>
          <w:rFonts w:ascii="宋体" w:hAnsi="宋体" w:cs="宋体"/>
          <w:sz w:val="24"/>
          <w:szCs w:val="24"/>
          <w:lang w:bidi="ar"/>
        </w:rPr>
        <w:t>），逐行复制修复代码（文档代码</w:t>
      </w:r>
      <w:r>
        <w:rPr>
          <w:rFonts w:ascii="宋体" w:hAnsi="宋体" w:cs="宋体"/>
          <w:sz w:val="24"/>
          <w:szCs w:val="24"/>
          <w:lang w:bidi="ar"/>
        </w:rPr>
        <w:t>7-3</w:t>
      </w:r>
      <w:r>
        <w:rPr>
          <w:rFonts w:ascii="宋体" w:hAnsi="宋体" w:cs="宋体"/>
          <w:sz w:val="24"/>
          <w:szCs w:val="24"/>
          <w:lang w:bidi="ar"/>
        </w:rPr>
        <w:t>），粘贴到</w:t>
      </w:r>
      <w:r>
        <w:rPr>
          <w:rFonts w:ascii="宋体" w:hAnsi="宋体" w:cs="宋体"/>
          <w:sz w:val="24"/>
          <w:szCs w:val="24"/>
          <w:lang w:bidi="ar"/>
        </w:rPr>
        <w:t>vim</w:t>
      </w:r>
      <w:r>
        <w:rPr>
          <w:rFonts w:ascii="宋体" w:hAnsi="宋体" w:cs="宋体"/>
          <w:sz w:val="24"/>
          <w:szCs w:val="24"/>
          <w:lang w:bidi="ar"/>
        </w:rPr>
        <w:t>编辑器中，确保代码无遗漏、无格式错乱：</w:t>
      </w:r>
    </w:p>
    <w:p w14:paraId="7CC9BB53" w14:textId="77777777" w:rsidR="0073408D" w:rsidRDefault="00C2623C">
      <w:pPr>
        <w:widowControl/>
        <w:jc w:val="left"/>
      </w:pPr>
      <w:r>
        <w:rPr>
          <w:rFonts w:ascii="宋体" w:hAnsi="宋体" w:cs="宋体"/>
          <w:sz w:val="24"/>
          <w:szCs w:val="24"/>
          <w:lang w:bidi="ar"/>
        </w:rPr>
        <w:t xml:space="preserve">4. </w:t>
      </w:r>
      <w:r>
        <w:rPr>
          <w:rFonts w:ascii="宋体" w:hAnsi="宋体" w:cs="宋体"/>
          <w:sz w:val="24"/>
          <w:szCs w:val="24"/>
          <w:lang w:bidi="ar"/>
        </w:rPr>
        <w:t>代码粘贴完成后，按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Style w:val="HTML0"/>
          <w:rFonts w:ascii="宋体" w:hAnsi="宋体" w:cs="宋体"/>
          <w:sz w:val="24"/>
          <w:szCs w:val="24"/>
          <w:lang w:bidi="ar"/>
        </w:rPr>
        <w:t>Esc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Fonts w:ascii="宋体" w:hAnsi="宋体" w:cs="宋体"/>
          <w:sz w:val="24"/>
          <w:szCs w:val="24"/>
          <w:lang w:bidi="ar"/>
        </w:rPr>
        <w:t>键退出「插入模式」，输入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Style w:val="HTML0"/>
          <w:rFonts w:ascii="宋体" w:hAnsi="宋体" w:cs="宋体"/>
          <w:sz w:val="24"/>
          <w:szCs w:val="24"/>
          <w:lang w:bidi="ar"/>
        </w:rPr>
        <w:t>:</w:t>
      </w:r>
      <w:proofErr w:type="spellStart"/>
      <w:r>
        <w:rPr>
          <w:rStyle w:val="HTML0"/>
          <w:rFonts w:ascii="宋体" w:hAnsi="宋体" w:cs="宋体"/>
          <w:sz w:val="24"/>
          <w:szCs w:val="24"/>
          <w:lang w:bidi="ar"/>
        </w:rPr>
        <w:t>wq</w:t>
      </w:r>
      <w:proofErr w:type="spellEnd"/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Fonts w:ascii="宋体" w:hAnsi="宋体" w:cs="宋体"/>
          <w:sz w:val="24"/>
          <w:szCs w:val="24"/>
          <w:lang w:bidi="ar"/>
        </w:rPr>
        <w:t>并按回车键，保存代码并退出</w:t>
      </w:r>
      <w:r>
        <w:rPr>
          <w:rFonts w:ascii="宋体" w:hAnsi="宋体" w:cs="宋体"/>
          <w:sz w:val="24"/>
          <w:szCs w:val="24"/>
          <w:lang w:bidi="ar"/>
        </w:rPr>
        <w:t>vim</w:t>
      </w:r>
      <w:r>
        <w:rPr>
          <w:rFonts w:ascii="宋体" w:hAnsi="宋体" w:cs="宋体"/>
          <w:sz w:val="24"/>
          <w:szCs w:val="24"/>
          <w:lang w:bidi="ar"/>
        </w:rPr>
        <w:t>编辑器（若输入错误，可输入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Style w:val="HTML0"/>
          <w:rFonts w:ascii="宋体" w:hAnsi="宋体" w:cs="宋体"/>
          <w:sz w:val="24"/>
          <w:szCs w:val="24"/>
          <w:lang w:bidi="ar"/>
        </w:rPr>
        <w:t>:q!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Fonts w:ascii="宋体" w:hAnsi="宋体" w:cs="宋体"/>
          <w:sz w:val="24"/>
          <w:szCs w:val="24"/>
          <w:lang w:bidi="ar"/>
        </w:rPr>
        <w:t>强制退出，重新操作）。</w:t>
      </w:r>
    </w:p>
    <w:p w14:paraId="09215C34" w14:textId="77777777" w:rsidR="0073408D" w:rsidRDefault="00C2623C">
      <w:pPr>
        <w:widowControl/>
        <w:jc w:val="left"/>
      </w:pPr>
      <w:r>
        <w:rPr>
          <w:rFonts w:ascii="宋体" w:hAnsi="宋体" w:cs="宋体"/>
          <w:sz w:val="24"/>
          <w:szCs w:val="24"/>
          <w:lang w:bidi="ar"/>
        </w:rPr>
        <w:t xml:space="preserve">5. </w:t>
      </w:r>
      <w:r>
        <w:rPr>
          <w:rFonts w:ascii="宋体" w:hAnsi="宋体" w:cs="宋体"/>
          <w:sz w:val="24"/>
          <w:szCs w:val="24"/>
          <w:lang w:bidi="ar"/>
        </w:rPr>
        <w:t>验证文件是否创建成功：执行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Style w:val="HTML0"/>
          <w:rFonts w:ascii="宋体" w:hAnsi="宋体" w:cs="宋体"/>
          <w:sz w:val="24"/>
          <w:szCs w:val="24"/>
          <w:lang w:bidi="ar"/>
        </w:rPr>
        <w:t>ls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Fonts w:ascii="宋体" w:hAnsi="宋体" w:cs="宋体"/>
          <w:sz w:val="24"/>
          <w:szCs w:val="24"/>
          <w:lang w:bidi="ar"/>
        </w:rPr>
        <w:t>命令，若列表中显示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proofErr w:type="spellStart"/>
      <w:r>
        <w:rPr>
          <w:rFonts w:ascii="宋体" w:hAnsi="宋体" w:cs="宋体"/>
          <w:sz w:val="24"/>
          <w:szCs w:val="24"/>
          <w:lang w:bidi="ar"/>
        </w:rPr>
        <w:t>valSSRF.php</w:t>
      </w:r>
      <w:proofErr w:type="spellEnd"/>
      <w:r>
        <w:rPr>
          <w:rFonts w:ascii="宋体" w:hAnsi="宋体" w:cs="宋体"/>
          <w:sz w:val="24"/>
          <w:szCs w:val="24"/>
          <w:lang w:bidi="ar"/>
        </w:rPr>
        <w:t>，说明文件创建成功；若未显示，重新执行上述步骤排查（重点检查命令是否输入正确）。</w:t>
      </w:r>
    </w:p>
    <w:p w14:paraId="2D5B1618" w14:textId="77777777" w:rsidR="0073408D" w:rsidRDefault="00C2623C">
      <w:pPr>
        <w:widowControl/>
        <w:jc w:val="left"/>
      </w:pPr>
      <w:r>
        <w:rPr>
          <w:rFonts w:ascii="宋体" w:hAnsi="宋体" w:cs="宋体"/>
          <w:sz w:val="24"/>
          <w:szCs w:val="24"/>
          <w:lang w:bidi="ar"/>
        </w:rPr>
        <w:t xml:space="preserve">6. </w:t>
      </w:r>
      <w:r>
        <w:rPr>
          <w:rFonts w:ascii="宋体" w:hAnsi="宋体" w:cs="宋体"/>
          <w:sz w:val="24"/>
          <w:szCs w:val="24"/>
          <w:lang w:bidi="ar"/>
        </w:rPr>
        <w:t>补充提示：与漏洞文件一致，创建完成后可执行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  <w:proofErr w:type="spellStart"/>
      <w:r>
        <w:rPr>
          <w:rStyle w:val="HTML0"/>
          <w:rFonts w:ascii="宋体" w:hAnsi="宋体" w:cs="宋体"/>
          <w:sz w:val="24"/>
          <w:szCs w:val="24"/>
          <w:lang w:bidi="ar"/>
        </w:rPr>
        <w:t>chmod</w:t>
      </w:r>
      <w:proofErr w:type="spellEnd"/>
      <w:r>
        <w:rPr>
          <w:rStyle w:val="HTML0"/>
          <w:rFonts w:ascii="宋体" w:hAnsi="宋体" w:cs="宋体"/>
          <w:sz w:val="24"/>
          <w:szCs w:val="24"/>
          <w:lang w:bidi="ar"/>
        </w:rPr>
        <w:t xml:space="preserve"> 755 </w:t>
      </w:r>
      <w:proofErr w:type="spellStart"/>
      <w:r>
        <w:rPr>
          <w:rStyle w:val="HTML0"/>
          <w:rFonts w:ascii="宋体" w:hAnsi="宋体" w:cs="宋体"/>
          <w:sz w:val="24"/>
          <w:szCs w:val="24"/>
          <w:lang w:bidi="ar"/>
        </w:rPr>
        <w:t>valSSRF.php</w:t>
      </w:r>
      <w:proofErr w:type="spellEnd"/>
      <w:r>
        <w:rPr>
          <w:rFonts w:ascii="宋体" w:hAnsi="宋体" w:cs="宋体"/>
          <w:sz w:val="24"/>
          <w:szCs w:val="24"/>
          <w:lang w:bidi="ar"/>
        </w:rPr>
        <w:t xml:space="preserve"> </w:t>
      </w:r>
      <w:r>
        <w:rPr>
          <w:rFonts w:ascii="宋体" w:hAnsi="宋体" w:cs="宋体"/>
          <w:sz w:val="24"/>
          <w:szCs w:val="24"/>
          <w:lang w:bidi="ar"/>
        </w:rPr>
        <w:t>调整文件权限，避免因权限不足导致访问报错（当前所有</w:t>
      </w:r>
      <w:r>
        <w:rPr>
          <w:rFonts w:ascii="宋体" w:hAnsi="宋体" w:cs="宋体"/>
          <w:sz w:val="24"/>
          <w:szCs w:val="24"/>
          <w:lang w:bidi="ar"/>
        </w:rPr>
        <w:t>URL</w:t>
      </w:r>
      <w:r>
        <w:rPr>
          <w:rFonts w:ascii="宋体" w:hAnsi="宋体" w:cs="宋体"/>
          <w:sz w:val="24"/>
          <w:szCs w:val="24"/>
          <w:lang w:bidi="ar"/>
        </w:rPr>
        <w:t>访问均统一报错「</w:t>
      </w:r>
      <w:r>
        <w:rPr>
          <w:rFonts w:ascii="宋体" w:hAnsi="宋体" w:cs="宋体"/>
          <w:sz w:val="24"/>
          <w:szCs w:val="24"/>
          <w:lang w:bidi="ar"/>
        </w:rPr>
        <w:t>URL</w:t>
      </w:r>
      <w:r>
        <w:rPr>
          <w:rFonts w:ascii="宋体" w:hAnsi="宋体" w:cs="宋体"/>
          <w:sz w:val="24"/>
          <w:szCs w:val="24"/>
          <w:lang w:bidi="ar"/>
        </w:rPr>
        <w:t>拼写可能存在错误，请检查」，权限调整后可重新测试）。</w:t>
      </w:r>
    </w:p>
    <w:p w14:paraId="0EE54E42" w14:textId="77777777" w:rsidR="0073408D" w:rsidRDefault="0073408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D4214BC" w14:textId="77777777" w:rsidR="0073408D" w:rsidRDefault="00C2623C">
      <w:pPr>
        <w:spacing w:before="380" w:after="140" w:line="288" w:lineRule="auto"/>
        <w:jc w:val="left"/>
        <w:outlineLvl w:val="0"/>
      </w:pPr>
      <w:bookmarkStart w:id="21" w:name="heading_21"/>
      <w:r>
        <w:rPr>
          <w:rFonts w:ascii="Arial" w:eastAsia="等线" w:hAnsi="Arial" w:cs="Arial"/>
          <w:b/>
          <w:sz w:val="36"/>
        </w:rPr>
        <w:t>八、修复后测试</w:t>
      </w:r>
      <w:bookmarkEnd w:id="21"/>
    </w:p>
    <w:p w14:paraId="6D847E5C" w14:textId="77777777" w:rsidR="0073408D" w:rsidRDefault="00C2623C">
      <w:pPr>
        <w:numPr>
          <w:ilvl w:val="0"/>
          <w:numId w:val="1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尝试读取文</w:t>
      </w:r>
      <w:r>
        <w:rPr>
          <w:rFonts w:ascii="Arial" w:eastAsia="等线" w:hAnsi="Arial" w:cs="Arial"/>
          <w:sz w:val="22"/>
        </w:rPr>
        <w:t>件（被拦截）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392A931C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9934A7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bookmarkStart w:id="22" w:name="_GoBack"/>
            <w:r>
              <w:rPr>
                <w:rFonts w:ascii="Consolas" w:eastAsia="Consolas" w:hAnsi="Consolas" w:cs="Consolas"/>
                <w:sz w:val="22"/>
              </w:rPr>
              <w:t>http://192.168.44.128/test_ssrf/valSSRF.php?url=file:///etc/passwd</w:t>
            </w:r>
            <w:bookmarkEnd w:id="22"/>
          </w:p>
        </w:tc>
      </w:tr>
    </w:tbl>
    <w:p w14:paraId="4E480AA9" w14:textId="77777777" w:rsidR="0073408D" w:rsidRDefault="00C2623C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返回：</w:t>
      </w:r>
      <w:r>
        <w:rPr>
          <w:rFonts w:ascii="Consolas" w:eastAsia="Consolas" w:hAnsi="Consolas" w:cs="Consolas"/>
          <w:sz w:val="22"/>
          <w:shd w:val="clear" w:color="auto" w:fill="EFF0F1"/>
        </w:rPr>
        <w:t>无效协议</w:t>
      </w:r>
    </w:p>
    <w:p w14:paraId="1377619D" w14:textId="77777777" w:rsidR="0073408D" w:rsidRDefault="00C2623C">
      <w:pPr>
        <w:numPr>
          <w:ilvl w:val="0"/>
          <w:numId w:val="2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访问白名单地址（正常）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73408D" w14:paraId="71C5F871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51CBFB" w14:textId="77777777" w:rsidR="0073408D" w:rsidRDefault="00C2623C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lastRenderedPageBreak/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http://192.168.44.128/test_ssrf/valSSRF.php?url=http://192.168.44.128</w:t>
            </w:r>
          </w:p>
        </w:tc>
      </w:tr>
    </w:tbl>
    <w:p w14:paraId="7626C9F6" w14:textId="77777777" w:rsidR="0073408D" w:rsidRDefault="0073408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1DA3015F" w14:textId="77777777" w:rsidR="0073408D" w:rsidRDefault="00C2623C">
      <w:pPr>
        <w:spacing w:before="380" w:after="140" w:line="288" w:lineRule="auto"/>
        <w:jc w:val="left"/>
        <w:outlineLvl w:val="0"/>
      </w:pPr>
      <w:bookmarkStart w:id="23" w:name="heading_22"/>
      <w:r>
        <w:rPr>
          <w:rFonts w:ascii="Arial" w:eastAsia="等线" w:hAnsi="Arial" w:cs="Arial"/>
          <w:b/>
          <w:sz w:val="36"/>
        </w:rPr>
        <w:t>九、</w:t>
      </w:r>
      <w:r>
        <w:rPr>
          <w:rFonts w:ascii="Arial" w:eastAsia="等线" w:hAnsi="Arial" w:cs="Arial"/>
          <w:b/>
          <w:sz w:val="36"/>
        </w:rPr>
        <w:t xml:space="preserve">SSRF </w:t>
      </w:r>
      <w:r>
        <w:rPr>
          <w:rFonts w:ascii="Arial" w:eastAsia="等线" w:hAnsi="Arial" w:cs="Arial"/>
          <w:b/>
          <w:sz w:val="36"/>
        </w:rPr>
        <w:t>修复方法</w:t>
      </w:r>
      <w:bookmarkEnd w:id="23"/>
    </w:p>
    <w:p w14:paraId="347B8BA1" w14:textId="77777777" w:rsidR="0073408D" w:rsidRDefault="00C2623C">
      <w:pPr>
        <w:numPr>
          <w:ilvl w:val="0"/>
          <w:numId w:val="2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过滤协议：只允许</w:t>
      </w:r>
      <w:r>
        <w:rPr>
          <w:rFonts w:ascii="Arial" w:eastAsia="等线" w:hAnsi="Arial" w:cs="Arial"/>
          <w:sz w:val="22"/>
        </w:rPr>
        <w:t xml:space="preserve"> HTTP/HTTPS</w:t>
      </w:r>
    </w:p>
    <w:p w14:paraId="107E74E7" w14:textId="77777777" w:rsidR="0073408D" w:rsidRDefault="00C2623C">
      <w:pPr>
        <w:numPr>
          <w:ilvl w:val="0"/>
          <w:numId w:val="2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限制</w:t>
      </w:r>
      <w:r>
        <w:rPr>
          <w:rFonts w:ascii="Arial" w:eastAsia="等线" w:hAnsi="Arial" w:cs="Arial"/>
          <w:sz w:val="22"/>
        </w:rPr>
        <w:t xml:space="preserve"> IP</w:t>
      </w:r>
      <w:r>
        <w:rPr>
          <w:rFonts w:ascii="Arial" w:eastAsia="等线" w:hAnsi="Arial" w:cs="Arial"/>
          <w:sz w:val="22"/>
        </w:rPr>
        <w:t>：使用白名单</w:t>
      </w:r>
    </w:p>
    <w:p w14:paraId="6C00032D" w14:textId="77777777" w:rsidR="0073408D" w:rsidRDefault="00C2623C">
      <w:pPr>
        <w:numPr>
          <w:ilvl w:val="0"/>
          <w:numId w:val="2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限制端口：只允许</w:t>
      </w:r>
      <w:r>
        <w:rPr>
          <w:rFonts w:ascii="Arial" w:eastAsia="等线" w:hAnsi="Arial" w:cs="Arial"/>
          <w:sz w:val="22"/>
        </w:rPr>
        <w:t xml:space="preserve"> Web </w:t>
      </w:r>
      <w:r>
        <w:rPr>
          <w:rFonts w:ascii="Arial" w:eastAsia="等线" w:hAnsi="Arial" w:cs="Arial"/>
          <w:sz w:val="22"/>
        </w:rPr>
        <w:t>端口</w:t>
      </w:r>
    </w:p>
    <w:p w14:paraId="0FF14602" w14:textId="77777777" w:rsidR="0073408D" w:rsidRDefault="00C2623C">
      <w:pPr>
        <w:numPr>
          <w:ilvl w:val="0"/>
          <w:numId w:val="2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统一错误信息：不泄露内网状态</w:t>
      </w:r>
    </w:p>
    <w:p w14:paraId="629BF1E3" w14:textId="77777777" w:rsidR="0073408D" w:rsidRDefault="0073408D">
      <w:pPr>
        <w:spacing w:before="120" w:after="120" w:line="288" w:lineRule="auto"/>
        <w:jc w:val="left"/>
        <w:rPr>
          <w:rFonts w:hint="eastAsia"/>
        </w:rPr>
      </w:pPr>
    </w:p>
    <w:sectPr w:rsidR="0073408D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5B6CD" w14:textId="77777777" w:rsidR="00000000" w:rsidRDefault="00C2623C">
      <w:r>
        <w:separator/>
      </w:r>
    </w:p>
  </w:endnote>
  <w:endnote w:type="continuationSeparator" w:id="0">
    <w:p w14:paraId="472DD33A" w14:textId="77777777" w:rsidR="00000000" w:rsidRDefault="00C2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34CA8" w14:textId="77777777" w:rsidR="0073408D" w:rsidRDefault="007340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675AB" w14:textId="77777777" w:rsidR="00000000" w:rsidRDefault="00C2623C">
      <w:r>
        <w:separator/>
      </w:r>
    </w:p>
  </w:footnote>
  <w:footnote w:type="continuationSeparator" w:id="0">
    <w:p w14:paraId="3D18088B" w14:textId="77777777" w:rsidR="00000000" w:rsidRDefault="00C26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3485B" w14:textId="77777777" w:rsidR="0073408D" w:rsidRDefault="007340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239341B"/>
    <w:multiLevelType w:val="singleLevel"/>
    <w:tmpl w:val="9239341B"/>
    <w:lvl w:ilvl="0">
      <w:numFmt w:val="bullet"/>
      <w:lvlText w:val="•"/>
      <w:lvlJc w:val="left"/>
      <w:rPr>
        <w:color w:val="3370FF"/>
      </w:rPr>
    </w:lvl>
  </w:abstractNum>
  <w:abstractNum w:abstractNumId="1" w15:restartNumberingAfterBreak="0">
    <w:nsid w:val="9C8AC8EF"/>
    <w:multiLevelType w:val="singleLevel"/>
    <w:tmpl w:val="9C8AC8EF"/>
    <w:lvl w:ilvl="0">
      <w:start w:val="1"/>
      <w:numFmt w:val="decimal"/>
      <w:lvlText w:val="%1."/>
      <w:lvlJc w:val="left"/>
      <w:rPr>
        <w:color w:val="3370FF"/>
      </w:rPr>
    </w:lvl>
  </w:abstractNum>
  <w:abstractNum w:abstractNumId="2" w15:restartNumberingAfterBreak="0">
    <w:nsid w:val="B0F1ACD9"/>
    <w:multiLevelType w:val="singleLevel"/>
    <w:tmpl w:val="B0F1ACD9"/>
    <w:lvl w:ilvl="0">
      <w:start w:val="4"/>
      <w:numFmt w:val="decimal"/>
      <w:lvlText w:val="%1."/>
      <w:lvlJc w:val="left"/>
      <w:rPr>
        <w:color w:val="3370FF"/>
      </w:rPr>
    </w:lvl>
  </w:abstractNum>
  <w:abstractNum w:abstractNumId="3" w15:restartNumberingAfterBreak="0">
    <w:nsid w:val="B5E306ED"/>
    <w:multiLevelType w:val="singleLevel"/>
    <w:tmpl w:val="B5E306ED"/>
    <w:lvl w:ilvl="0">
      <w:start w:val="3"/>
      <w:numFmt w:val="decimal"/>
      <w:lvlText w:val="%1."/>
      <w:lvlJc w:val="left"/>
      <w:rPr>
        <w:color w:val="3370FF"/>
      </w:rPr>
    </w:lvl>
  </w:abstractNum>
  <w:abstractNum w:abstractNumId="4" w15:restartNumberingAfterBreak="0">
    <w:nsid w:val="BF205925"/>
    <w:multiLevelType w:val="singleLevel"/>
    <w:tmpl w:val="BF205925"/>
    <w:lvl w:ilvl="0">
      <w:start w:val="2"/>
      <w:numFmt w:val="decimal"/>
      <w:lvlText w:val="%1."/>
      <w:lvlJc w:val="left"/>
      <w:rPr>
        <w:color w:val="3370FF"/>
      </w:rPr>
    </w:lvl>
  </w:abstractNum>
  <w:abstractNum w:abstractNumId="5" w15:restartNumberingAfterBreak="0">
    <w:nsid w:val="C8879AEF"/>
    <w:multiLevelType w:val="singleLevel"/>
    <w:tmpl w:val="C8879AEF"/>
    <w:lvl w:ilvl="0">
      <w:start w:val="2"/>
      <w:numFmt w:val="decimal"/>
      <w:lvlText w:val="%1."/>
      <w:lvlJc w:val="left"/>
      <w:rPr>
        <w:color w:val="3370FF"/>
      </w:rPr>
    </w:lvl>
  </w:abstractNum>
  <w:abstractNum w:abstractNumId="6" w15:restartNumberingAfterBreak="0">
    <w:nsid w:val="CF092B84"/>
    <w:multiLevelType w:val="singleLevel"/>
    <w:tmpl w:val="CF092B84"/>
    <w:lvl w:ilvl="0">
      <w:numFmt w:val="bullet"/>
      <w:lvlText w:val="•"/>
      <w:lvlJc w:val="left"/>
      <w:rPr>
        <w:color w:val="3370FF"/>
      </w:rPr>
    </w:lvl>
  </w:abstractNum>
  <w:abstractNum w:abstractNumId="7" w15:restartNumberingAfterBreak="0">
    <w:nsid w:val="D7F9FE59"/>
    <w:multiLevelType w:val="singleLevel"/>
    <w:tmpl w:val="D7F9FE59"/>
    <w:lvl w:ilvl="0">
      <w:numFmt w:val="bullet"/>
      <w:lvlText w:val="•"/>
      <w:lvlJc w:val="left"/>
      <w:rPr>
        <w:color w:val="3370FF"/>
      </w:rPr>
    </w:lvl>
  </w:abstractNum>
  <w:abstractNum w:abstractNumId="8" w15:restartNumberingAfterBreak="0">
    <w:nsid w:val="DCBA6B53"/>
    <w:multiLevelType w:val="singleLevel"/>
    <w:tmpl w:val="DCBA6B53"/>
    <w:lvl w:ilvl="0">
      <w:numFmt w:val="bullet"/>
      <w:lvlText w:val="•"/>
      <w:lvlJc w:val="left"/>
      <w:rPr>
        <w:color w:val="3370FF"/>
      </w:rPr>
    </w:lvl>
  </w:abstractNum>
  <w:abstractNum w:abstractNumId="9" w15:restartNumberingAfterBreak="0">
    <w:nsid w:val="F4B5D9F5"/>
    <w:multiLevelType w:val="singleLevel"/>
    <w:tmpl w:val="F4B5D9F5"/>
    <w:lvl w:ilvl="0">
      <w:start w:val="4"/>
      <w:numFmt w:val="decimal"/>
      <w:lvlText w:val="%1."/>
      <w:lvlJc w:val="left"/>
      <w:rPr>
        <w:color w:val="3370FF"/>
      </w:rPr>
    </w:lvl>
  </w:abstractNum>
  <w:abstractNum w:abstractNumId="10" w15:restartNumberingAfterBreak="0">
    <w:nsid w:val="0053208E"/>
    <w:multiLevelType w:val="singleLevel"/>
    <w:tmpl w:val="0053208E"/>
    <w:lvl w:ilvl="0">
      <w:numFmt w:val="bullet"/>
      <w:lvlText w:val="•"/>
      <w:lvlJc w:val="left"/>
      <w:rPr>
        <w:color w:val="3370FF"/>
      </w:rPr>
    </w:lvl>
  </w:abstractNum>
  <w:abstractNum w:abstractNumId="11" w15:restartNumberingAfterBreak="0">
    <w:nsid w:val="0248C179"/>
    <w:multiLevelType w:val="singleLevel"/>
    <w:tmpl w:val="0248C179"/>
    <w:lvl w:ilvl="0">
      <w:numFmt w:val="bullet"/>
      <w:lvlText w:val="•"/>
      <w:lvlJc w:val="left"/>
      <w:rPr>
        <w:color w:val="3370FF"/>
      </w:rPr>
    </w:lvl>
  </w:abstractNum>
  <w:abstractNum w:abstractNumId="12" w15:restartNumberingAfterBreak="0">
    <w:nsid w:val="03D62ECE"/>
    <w:multiLevelType w:val="singleLevel"/>
    <w:tmpl w:val="03D62ECE"/>
    <w:lvl w:ilvl="0">
      <w:start w:val="4"/>
      <w:numFmt w:val="decimal"/>
      <w:lvlText w:val="%1."/>
      <w:lvlJc w:val="left"/>
      <w:rPr>
        <w:color w:val="3370FF"/>
      </w:rPr>
    </w:lvl>
  </w:abstractNum>
  <w:abstractNum w:abstractNumId="13" w15:restartNumberingAfterBreak="0">
    <w:nsid w:val="0E640482"/>
    <w:multiLevelType w:val="singleLevel"/>
    <w:tmpl w:val="0E640482"/>
    <w:lvl w:ilvl="0">
      <w:start w:val="2"/>
      <w:numFmt w:val="decimal"/>
      <w:lvlText w:val="%1."/>
      <w:lvlJc w:val="left"/>
      <w:rPr>
        <w:color w:val="3370FF"/>
      </w:rPr>
    </w:lvl>
  </w:abstractNum>
  <w:abstractNum w:abstractNumId="14" w15:restartNumberingAfterBreak="0">
    <w:nsid w:val="2470EC97"/>
    <w:multiLevelType w:val="singleLevel"/>
    <w:tmpl w:val="2470EC97"/>
    <w:lvl w:ilvl="0">
      <w:start w:val="5"/>
      <w:numFmt w:val="decimal"/>
      <w:lvlText w:val="%1."/>
      <w:lvlJc w:val="left"/>
      <w:rPr>
        <w:color w:val="3370FF"/>
      </w:rPr>
    </w:lvl>
  </w:abstractNum>
  <w:abstractNum w:abstractNumId="15" w15:restartNumberingAfterBreak="0">
    <w:nsid w:val="25B654F3"/>
    <w:multiLevelType w:val="singleLevel"/>
    <w:tmpl w:val="25B654F3"/>
    <w:lvl w:ilvl="0">
      <w:start w:val="5"/>
      <w:numFmt w:val="decimal"/>
      <w:lvlText w:val="%1."/>
      <w:lvlJc w:val="left"/>
      <w:rPr>
        <w:color w:val="3370FF"/>
      </w:rPr>
    </w:lvl>
  </w:abstractNum>
  <w:abstractNum w:abstractNumId="16" w15:restartNumberingAfterBreak="0">
    <w:nsid w:val="2A8F537B"/>
    <w:multiLevelType w:val="singleLevel"/>
    <w:tmpl w:val="2A8F537B"/>
    <w:lvl w:ilvl="0">
      <w:numFmt w:val="bullet"/>
      <w:lvlText w:val="•"/>
      <w:lvlJc w:val="left"/>
      <w:rPr>
        <w:color w:val="3370FF"/>
      </w:rPr>
    </w:lvl>
  </w:abstractNum>
  <w:abstractNum w:abstractNumId="17" w15:restartNumberingAfterBreak="0">
    <w:nsid w:val="46A08BB8"/>
    <w:multiLevelType w:val="singleLevel"/>
    <w:tmpl w:val="46A08BB8"/>
    <w:lvl w:ilvl="0">
      <w:start w:val="3"/>
      <w:numFmt w:val="decimal"/>
      <w:lvlText w:val="%1."/>
      <w:lvlJc w:val="left"/>
      <w:rPr>
        <w:color w:val="3370FF"/>
      </w:rPr>
    </w:lvl>
  </w:abstractNum>
  <w:abstractNum w:abstractNumId="18" w15:restartNumberingAfterBreak="0">
    <w:nsid w:val="4C1BAE26"/>
    <w:multiLevelType w:val="singleLevel"/>
    <w:tmpl w:val="4C1BAE26"/>
    <w:lvl w:ilvl="0">
      <w:start w:val="2"/>
      <w:numFmt w:val="decimal"/>
      <w:lvlText w:val="%1."/>
      <w:lvlJc w:val="left"/>
      <w:rPr>
        <w:color w:val="3370FF"/>
      </w:rPr>
    </w:lvl>
  </w:abstractNum>
  <w:abstractNum w:abstractNumId="19" w15:restartNumberingAfterBreak="0">
    <w:nsid w:val="4D4DC07F"/>
    <w:multiLevelType w:val="singleLevel"/>
    <w:tmpl w:val="4D4DC07F"/>
    <w:lvl w:ilvl="0">
      <w:start w:val="3"/>
      <w:numFmt w:val="decimal"/>
      <w:lvlText w:val="%1."/>
      <w:lvlJc w:val="left"/>
      <w:rPr>
        <w:color w:val="3370FF"/>
      </w:rPr>
    </w:lvl>
  </w:abstractNum>
  <w:abstractNum w:abstractNumId="20" w15:restartNumberingAfterBreak="0">
    <w:nsid w:val="59ADCABA"/>
    <w:multiLevelType w:val="singleLevel"/>
    <w:tmpl w:val="59ADCABA"/>
    <w:lvl w:ilvl="0">
      <w:start w:val="1"/>
      <w:numFmt w:val="decimal"/>
      <w:lvlText w:val="%1."/>
      <w:lvlJc w:val="left"/>
      <w:rPr>
        <w:color w:val="3370FF"/>
      </w:rPr>
    </w:lvl>
  </w:abstractNum>
  <w:abstractNum w:abstractNumId="21" w15:restartNumberingAfterBreak="0">
    <w:nsid w:val="5A241D34"/>
    <w:multiLevelType w:val="singleLevel"/>
    <w:tmpl w:val="5A241D34"/>
    <w:lvl w:ilvl="0">
      <w:start w:val="1"/>
      <w:numFmt w:val="decimal"/>
      <w:lvlText w:val="%1."/>
      <w:lvlJc w:val="left"/>
      <w:rPr>
        <w:color w:val="3370FF"/>
      </w:rPr>
    </w:lvl>
  </w:abstractNum>
  <w:abstractNum w:abstractNumId="22" w15:restartNumberingAfterBreak="0">
    <w:nsid w:val="60382F6E"/>
    <w:multiLevelType w:val="singleLevel"/>
    <w:tmpl w:val="60382F6E"/>
    <w:lvl w:ilvl="0">
      <w:start w:val="1"/>
      <w:numFmt w:val="decimal"/>
      <w:lvlText w:val="%1."/>
      <w:lvlJc w:val="left"/>
      <w:rPr>
        <w:color w:val="3370FF"/>
      </w:rPr>
    </w:lvl>
  </w:abstractNum>
  <w:abstractNum w:abstractNumId="23" w15:restartNumberingAfterBreak="0">
    <w:nsid w:val="72183CF9"/>
    <w:multiLevelType w:val="singleLevel"/>
    <w:tmpl w:val="72183CF9"/>
    <w:lvl w:ilvl="0">
      <w:numFmt w:val="bullet"/>
      <w:lvlText w:val="•"/>
      <w:lvlJc w:val="left"/>
      <w:rPr>
        <w:color w:val="3370FF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4"/>
  </w:num>
  <w:num w:numId="5">
    <w:abstractNumId w:val="3"/>
  </w:num>
  <w:num w:numId="6">
    <w:abstractNumId w:val="12"/>
  </w:num>
  <w:num w:numId="7">
    <w:abstractNumId w:val="15"/>
  </w:num>
  <w:num w:numId="8">
    <w:abstractNumId w:val="23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5"/>
  </w:num>
  <w:num w:numId="14">
    <w:abstractNumId w:val="19"/>
  </w:num>
  <w:num w:numId="15">
    <w:abstractNumId w:val="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18"/>
  </w:num>
  <w:num w:numId="21">
    <w:abstractNumId w:val="22"/>
  </w:num>
  <w:num w:numId="22">
    <w:abstractNumId w:val="13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08D"/>
    <w:rsid w:val="004E6570"/>
    <w:rsid w:val="0073408D"/>
    <w:rsid w:val="00C2623C"/>
    <w:rsid w:val="31F91332"/>
    <w:rsid w:val="65E80705"/>
    <w:rsid w:val="709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58259"/>
  <w15:docId w15:val="{435141D1-33FF-4703-92F1-FF547E62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sz w:val="24"/>
      <w:szCs w:val="24"/>
    </w:rPr>
  </w:style>
  <w:style w:type="character" w:styleId="HTML0">
    <w:name w:val="HTML Code"/>
    <w:basedOn w:val="a0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LTSC</cp:lastModifiedBy>
  <cp:revision>3</cp:revision>
  <dcterms:created xsi:type="dcterms:W3CDTF">2026-05-19T02:33:00Z</dcterms:created>
  <dcterms:modified xsi:type="dcterms:W3CDTF">2026-05-19T07:44:00Z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69D63C39D08D497990EB4EFE783CA94F_13</vt:lpwstr>
  </property>
</Properties>
</file>