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E94E7" w14:textId="77777777" w:rsidR="0040052B" w:rsidRDefault="00B315B7">
      <w:pPr>
        <w:spacing w:before="480" w:after="480" w:line="288" w:lineRule="auto"/>
      </w:pPr>
      <w:r>
        <w:rPr>
          <w:rFonts w:ascii="Arial" w:eastAsia="等线" w:hAnsi="Arial" w:cs="Arial"/>
          <w:b/>
          <w:sz w:val="52"/>
        </w:rPr>
        <w:t>远程控制综合文档（原理、操作、安全性及防范）</w:t>
      </w:r>
    </w:p>
    <w:p w14:paraId="17AAC310" w14:textId="77777777" w:rsidR="0040052B" w:rsidRDefault="00B315B7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本文档为四种常见远程控制方式的综合参考文档，整合原理解析、安全性分析、实操步骤、非法控制防范措施四大核心内容，并通过表格对比各</w:t>
      </w:r>
      <w:proofErr w:type="gramStart"/>
      <w:r>
        <w:rPr>
          <w:rFonts w:ascii="Arial" w:eastAsia="等线" w:hAnsi="Arial" w:cs="Arial"/>
          <w:sz w:val="22"/>
        </w:rPr>
        <w:t>类方式</w:t>
      </w:r>
      <w:proofErr w:type="gramEnd"/>
      <w:r>
        <w:rPr>
          <w:rFonts w:ascii="Arial" w:eastAsia="等线" w:hAnsi="Arial" w:cs="Arial"/>
          <w:sz w:val="22"/>
        </w:rPr>
        <w:t>的关键差异，兼顾理论性与实操性，适用于个人及小型办公场景，帮助用户全面了解远程控制的使用与安全防护。</w:t>
      </w:r>
    </w:p>
    <w:p w14:paraId="57550432" w14:textId="77777777" w:rsidR="0040052B" w:rsidRDefault="00B315B7">
      <w:pPr>
        <w:spacing w:before="380" w:after="140" w:line="288" w:lineRule="auto"/>
        <w:jc w:val="left"/>
        <w:outlineLvl w:val="0"/>
      </w:pPr>
      <w:bookmarkStart w:id="0" w:name="heading_0"/>
      <w:r>
        <w:rPr>
          <w:rFonts w:ascii="Arial" w:eastAsia="等线" w:hAnsi="Arial" w:cs="Arial"/>
          <w:b/>
          <w:sz w:val="36"/>
        </w:rPr>
        <w:t>一、</w:t>
      </w:r>
      <w:r>
        <w:rPr>
          <w:rFonts w:ascii="Arial" w:eastAsia="等线" w:hAnsi="Arial" w:cs="Arial"/>
          <w:b/>
          <w:sz w:val="36"/>
        </w:rPr>
        <w:t>Windows 10</w:t>
      </w:r>
      <w:r>
        <w:rPr>
          <w:rFonts w:ascii="Arial" w:eastAsia="等线" w:hAnsi="Arial" w:cs="Arial"/>
          <w:b/>
          <w:sz w:val="36"/>
        </w:rPr>
        <w:t>自带远程桌面（</w:t>
      </w:r>
      <w:r>
        <w:rPr>
          <w:rFonts w:ascii="Arial" w:eastAsia="等线" w:hAnsi="Arial" w:cs="Arial"/>
          <w:b/>
          <w:sz w:val="36"/>
        </w:rPr>
        <w:t>RDP</w:t>
      </w:r>
      <w:r>
        <w:rPr>
          <w:rFonts w:ascii="Arial" w:eastAsia="等线" w:hAnsi="Arial" w:cs="Arial"/>
          <w:b/>
          <w:sz w:val="36"/>
        </w:rPr>
        <w:t>）</w:t>
      </w:r>
      <w:bookmarkEnd w:id="0"/>
    </w:p>
    <w:p w14:paraId="4ECC88D9" w14:textId="77777777" w:rsidR="0040052B" w:rsidRDefault="00B315B7">
      <w:pPr>
        <w:spacing w:before="320" w:after="120" w:line="288" w:lineRule="auto"/>
        <w:jc w:val="left"/>
        <w:outlineLvl w:val="1"/>
      </w:pPr>
      <w:bookmarkStart w:id="1" w:name="heading_1"/>
      <w:r>
        <w:rPr>
          <w:rFonts w:ascii="Arial" w:eastAsia="等线" w:hAnsi="Arial" w:cs="Arial"/>
          <w:b/>
          <w:sz w:val="32"/>
        </w:rPr>
        <w:t xml:space="preserve">1.1 </w:t>
      </w:r>
      <w:r>
        <w:rPr>
          <w:rFonts w:ascii="Arial" w:eastAsia="等线" w:hAnsi="Arial" w:cs="Arial"/>
          <w:b/>
          <w:sz w:val="32"/>
        </w:rPr>
        <w:t>核心原理</w:t>
      </w:r>
      <w:bookmarkEnd w:id="1"/>
    </w:p>
    <w:p w14:paraId="6193E1CA" w14:textId="77777777" w:rsidR="0040052B" w:rsidRDefault="00B315B7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基于</w:t>
      </w:r>
      <w:r>
        <w:rPr>
          <w:rFonts w:ascii="Arial" w:eastAsia="等线" w:hAnsi="Arial" w:cs="Arial"/>
          <w:sz w:val="22"/>
        </w:rPr>
        <w:t>C/S</w:t>
      </w:r>
      <w:r>
        <w:rPr>
          <w:rFonts w:ascii="Arial" w:eastAsia="等线" w:hAnsi="Arial" w:cs="Arial"/>
          <w:sz w:val="22"/>
        </w:rPr>
        <w:t>（客户端</w:t>
      </w:r>
      <w:r>
        <w:rPr>
          <w:rFonts w:ascii="Arial" w:eastAsia="等线" w:hAnsi="Arial" w:cs="Arial"/>
          <w:sz w:val="22"/>
        </w:rPr>
        <w:t>/</w:t>
      </w:r>
      <w:r>
        <w:rPr>
          <w:rFonts w:ascii="Arial" w:eastAsia="等线" w:hAnsi="Arial" w:cs="Arial"/>
          <w:sz w:val="22"/>
        </w:rPr>
        <w:t>服务器）架构，依赖</w:t>
      </w:r>
      <w:r>
        <w:rPr>
          <w:rFonts w:ascii="Arial" w:eastAsia="等线" w:hAnsi="Arial" w:cs="Arial"/>
          <w:sz w:val="22"/>
        </w:rPr>
        <w:t xml:space="preserve">TCP </w:t>
      </w:r>
      <w:r>
        <w:rPr>
          <w:rFonts w:ascii="Arial" w:eastAsia="等线" w:hAnsi="Arial" w:cs="Arial"/>
          <w:sz w:val="22"/>
        </w:rPr>
        <w:t>3389</w:t>
      </w:r>
      <w:r>
        <w:rPr>
          <w:rFonts w:ascii="Arial" w:eastAsia="等线" w:hAnsi="Arial" w:cs="Arial"/>
          <w:sz w:val="22"/>
        </w:rPr>
        <w:t>端口，通过远程桌面协议（</w:t>
      </w:r>
      <w:r>
        <w:rPr>
          <w:rFonts w:ascii="Arial" w:eastAsia="等线" w:hAnsi="Arial" w:cs="Arial"/>
          <w:sz w:val="22"/>
        </w:rPr>
        <w:t>RDP</w:t>
      </w:r>
      <w:r>
        <w:rPr>
          <w:rFonts w:ascii="Arial" w:eastAsia="等线" w:hAnsi="Arial" w:cs="Arial"/>
          <w:sz w:val="22"/>
        </w:rPr>
        <w:t>）传输桌面画面、控制指令，实现</w:t>
      </w:r>
      <w:r>
        <w:rPr>
          <w:rFonts w:ascii="Arial" w:eastAsia="等线" w:hAnsi="Arial" w:cs="Arial"/>
          <w:sz w:val="22"/>
        </w:rPr>
        <w:t>Windows</w:t>
      </w:r>
      <w:r>
        <w:rPr>
          <w:rFonts w:ascii="Arial" w:eastAsia="等线" w:hAnsi="Arial" w:cs="Arial"/>
          <w:sz w:val="22"/>
        </w:rPr>
        <w:t>设备间的远程交互。局域网环境下可直接连接，若需公网远程控制，需额外配置端口映射或</w:t>
      </w:r>
      <w:r>
        <w:rPr>
          <w:rFonts w:ascii="Arial" w:eastAsia="等线" w:hAnsi="Arial" w:cs="Arial"/>
          <w:sz w:val="22"/>
        </w:rPr>
        <w:t>VPN</w:t>
      </w:r>
      <w:r>
        <w:rPr>
          <w:rFonts w:ascii="Arial" w:eastAsia="等线" w:hAnsi="Arial" w:cs="Arial"/>
          <w:sz w:val="22"/>
        </w:rPr>
        <w:t>。</w:t>
      </w:r>
    </w:p>
    <w:p w14:paraId="518DF483" w14:textId="77777777" w:rsidR="0040052B" w:rsidRDefault="00B315B7">
      <w:pPr>
        <w:spacing w:before="320" w:after="120" w:line="288" w:lineRule="auto"/>
        <w:jc w:val="left"/>
        <w:outlineLvl w:val="1"/>
      </w:pPr>
      <w:bookmarkStart w:id="2" w:name="heading_2"/>
      <w:r>
        <w:rPr>
          <w:rFonts w:ascii="Arial" w:eastAsia="等线" w:hAnsi="Arial" w:cs="Arial"/>
          <w:b/>
          <w:sz w:val="32"/>
        </w:rPr>
        <w:t xml:space="preserve">1.2 </w:t>
      </w:r>
      <w:r>
        <w:rPr>
          <w:rFonts w:ascii="Arial" w:eastAsia="等线" w:hAnsi="Arial" w:cs="Arial"/>
          <w:b/>
          <w:sz w:val="32"/>
        </w:rPr>
        <w:t>安全性分析</w:t>
      </w:r>
      <w:bookmarkEnd w:id="2"/>
    </w:p>
    <w:p w14:paraId="7B6F185D" w14:textId="77777777" w:rsidR="0040052B" w:rsidRDefault="00B315B7">
      <w:pPr>
        <w:spacing w:before="300" w:after="120" w:line="288" w:lineRule="auto"/>
        <w:jc w:val="left"/>
        <w:outlineLvl w:val="2"/>
      </w:pPr>
      <w:bookmarkStart w:id="3" w:name="heading_3"/>
      <w:r>
        <w:rPr>
          <w:rFonts w:ascii="Arial" w:eastAsia="等线" w:hAnsi="Arial" w:cs="Arial"/>
          <w:b/>
          <w:sz w:val="30"/>
        </w:rPr>
        <w:t>优势</w:t>
      </w:r>
      <w:bookmarkEnd w:id="3"/>
    </w:p>
    <w:p w14:paraId="7A25F395" w14:textId="77777777" w:rsidR="0040052B" w:rsidRDefault="00B315B7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系统自带功能，无需额外安装第三方软件，支持</w:t>
      </w:r>
      <w:r>
        <w:rPr>
          <w:rFonts w:ascii="Arial" w:eastAsia="等线" w:hAnsi="Arial" w:cs="Arial"/>
          <w:sz w:val="22"/>
        </w:rPr>
        <w:t>SSL</w:t>
      </w:r>
      <w:r>
        <w:rPr>
          <w:rFonts w:ascii="Arial" w:eastAsia="等线" w:hAnsi="Arial" w:cs="Arial"/>
          <w:sz w:val="22"/>
        </w:rPr>
        <w:t>加密连接；开启网络级别验证（</w:t>
      </w:r>
      <w:r>
        <w:rPr>
          <w:rFonts w:ascii="Arial" w:eastAsia="等线" w:hAnsi="Arial" w:cs="Arial"/>
          <w:sz w:val="22"/>
        </w:rPr>
        <w:t>NLA</w:t>
      </w:r>
      <w:r>
        <w:rPr>
          <w:rFonts w:ascii="Arial" w:eastAsia="等线" w:hAnsi="Arial" w:cs="Arial"/>
          <w:sz w:val="22"/>
        </w:rPr>
        <w:t>）后，可在建立远程会话前完成用户身份验证，进一步提升登录安全性。</w:t>
      </w:r>
    </w:p>
    <w:p w14:paraId="12203BDC" w14:textId="77777777" w:rsidR="0040052B" w:rsidRDefault="00B315B7">
      <w:pPr>
        <w:spacing w:before="300" w:after="120" w:line="288" w:lineRule="auto"/>
        <w:jc w:val="left"/>
        <w:outlineLvl w:val="2"/>
      </w:pPr>
      <w:bookmarkStart w:id="4" w:name="heading_4"/>
      <w:r>
        <w:rPr>
          <w:rFonts w:ascii="Arial" w:eastAsia="等线" w:hAnsi="Arial" w:cs="Arial"/>
          <w:b/>
          <w:sz w:val="30"/>
        </w:rPr>
        <w:t>风险</w:t>
      </w:r>
      <w:bookmarkEnd w:id="4"/>
    </w:p>
    <w:p w14:paraId="7638EAC7" w14:textId="77777777" w:rsidR="0040052B" w:rsidRDefault="00B315B7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默认使用</w:t>
      </w:r>
      <w:r>
        <w:rPr>
          <w:rFonts w:ascii="Arial" w:eastAsia="等线" w:hAnsi="Arial" w:cs="Arial"/>
          <w:sz w:val="22"/>
        </w:rPr>
        <w:t>3389</w:t>
      </w:r>
      <w:r>
        <w:rPr>
          <w:rFonts w:ascii="Arial" w:eastAsia="等线" w:hAnsi="Arial" w:cs="Arial"/>
          <w:sz w:val="22"/>
        </w:rPr>
        <w:t>端口，该端口易被网络扫描工具识别；弱密码、闲置账号易遭受暴力破解；控制端与被控</w:t>
      </w:r>
      <w:proofErr w:type="gramStart"/>
      <w:r>
        <w:rPr>
          <w:rFonts w:ascii="Arial" w:eastAsia="等线" w:hAnsi="Arial" w:cs="Arial"/>
          <w:sz w:val="22"/>
        </w:rPr>
        <w:t>端时间戳</w:t>
      </w:r>
      <w:proofErr w:type="gramEnd"/>
      <w:r>
        <w:rPr>
          <w:rFonts w:ascii="Arial" w:eastAsia="等线" w:hAnsi="Arial" w:cs="Arial"/>
          <w:sz w:val="22"/>
        </w:rPr>
        <w:t>（系统时间、日期、时区）不一致时，会导致身份验证异常；若长</w:t>
      </w:r>
      <w:r>
        <w:rPr>
          <w:rFonts w:ascii="Arial" w:eastAsia="等线" w:hAnsi="Arial" w:cs="Arial"/>
          <w:sz w:val="22"/>
        </w:rPr>
        <w:t>期开启远程桌面服务且未做防护，端口暴露易引发非法入侵。</w:t>
      </w:r>
    </w:p>
    <w:p w14:paraId="489EF149" w14:textId="77777777" w:rsidR="0040052B" w:rsidRDefault="00B315B7">
      <w:pPr>
        <w:spacing w:before="320" w:after="120" w:line="288" w:lineRule="auto"/>
        <w:jc w:val="left"/>
        <w:outlineLvl w:val="1"/>
      </w:pPr>
      <w:bookmarkStart w:id="5" w:name="heading_5"/>
      <w:r>
        <w:rPr>
          <w:rFonts w:ascii="Arial" w:eastAsia="等线" w:hAnsi="Arial" w:cs="Arial"/>
          <w:b/>
          <w:sz w:val="32"/>
        </w:rPr>
        <w:t xml:space="preserve">1.3 </w:t>
      </w:r>
      <w:r>
        <w:rPr>
          <w:rFonts w:ascii="Arial" w:eastAsia="等线" w:hAnsi="Arial" w:cs="Arial"/>
          <w:b/>
          <w:sz w:val="32"/>
        </w:rPr>
        <w:t>实操步骤</w:t>
      </w:r>
      <w:bookmarkEnd w:id="5"/>
    </w:p>
    <w:p w14:paraId="3B6DD0DC" w14:textId="77777777" w:rsidR="0040052B" w:rsidRDefault="00B315B7">
      <w:pPr>
        <w:spacing w:before="300" w:after="120" w:line="288" w:lineRule="auto"/>
        <w:jc w:val="left"/>
        <w:outlineLvl w:val="2"/>
      </w:pPr>
      <w:bookmarkStart w:id="6" w:name="heading_6"/>
      <w:r>
        <w:rPr>
          <w:rFonts w:ascii="Arial" w:eastAsia="等线" w:hAnsi="Arial" w:cs="Arial"/>
          <w:b/>
          <w:sz w:val="30"/>
        </w:rPr>
        <w:t xml:space="preserve">1.3.1 </w:t>
      </w:r>
      <w:r>
        <w:rPr>
          <w:rFonts w:ascii="Arial" w:eastAsia="等线" w:hAnsi="Arial" w:cs="Arial"/>
          <w:b/>
          <w:sz w:val="30"/>
        </w:rPr>
        <w:t>前期准备</w:t>
      </w:r>
      <w:bookmarkEnd w:id="6"/>
    </w:p>
    <w:p w14:paraId="42C351D4" w14:textId="77777777" w:rsidR="0040052B" w:rsidRDefault="00B315B7">
      <w:pPr>
        <w:numPr>
          <w:ilvl w:val="0"/>
          <w:numId w:val="1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确认系统版本：被控端需为</w:t>
      </w:r>
      <w:r>
        <w:rPr>
          <w:rFonts w:ascii="Arial" w:eastAsia="等线" w:hAnsi="Arial" w:cs="Arial"/>
          <w:sz w:val="22"/>
        </w:rPr>
        <w:t>Windows 10</w:t>
      </w:r>
      <w:r>
        <w:rPr>
          <w:rFonts w:ascii="Arial" w:eastAsia="等线" w:hAnsi="Arial" w:cs="Arial"/>
          <w:sz w:val="22"/>
        </w:rPr>
        <w:t>专业版、企业版、教育版（</w:t>
      </w:r>
      <w:proofErr w:type="gramStart"/>
      <w:r>
        <w:rPr>
          <w:rFonts w:ascii="Arial" w:eastAsia="等线" w:hAnsi="Arial" w:cs="Arial"/>
          <w:sz w:val="22"/>
        </w:rPr>
        <w:t>家庭版仅可</w:t>
      </w:r>
      <w:proofErr w:type="gramEnd"/>
      <w:r>
        <w:rPr>
          <w:rFonts w:ascii="Arial" w:eastAsia="等线" w:hAnsi="Arial" w:cs="Arial"/>
          <w:sz w:val="22"/>
        </w:rPr>
        <w:t>作为控制端，无法被远程控制）。</w:t>
      </w:r>
    </w:p>
    <w:p w14:paraId="38F3AECC" w14:textId="77777777" w:rsidR="0040052B" w:rsidRDefault="00B315B7">
      <w:pPr>
        <w:numPr>
          <w:ilvl w:val="0"/>
          <w:numId w:val="2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lastRenderedPageBreak/>
        <w:t>确认网络环境：控制端与被控端</w:t>
      </w:r>
      <w:proofErr w:type="gramStart"/>
      <w:r>
        <w:rPr>
          <w:rFonts w:ascii="Arial" w:eastAsia="等线" w:hAnsi="Arial" w:cs="Arial"/>
          <w:sz w:val="22"/>
        </w:rPr>
        <w:t>需处于</w:t>
      </w:r>
      <w:proofErr w:type="gramEnd"/>
      <w:r>
        <w:rPr>
          <w:rFonts w:ascii="Arial" w:eastAsia="等线" w:hAnsi="Arial" w:cs="Arial"/>
          <w:sz w:val="22"/>
        </w:rPr>
        <w:t>同一局域网；若需公网远程，需提前在被控端路由器配置端口映射（映射</w:t>
      </w:r>
      <w:r>
        <w:rPr>
          <w:rFonts w:ascii="Arial" w:eastAsia="等线" w:hAnsi="Arial" w:cs="Arial"/>
          <w:sz w:val="22"/>
        </w:rPr>
        <w:t>3389</w:t>
      </w:r>
      <w:r>
        <w:rPr>
          <w:rFonts w:ascii="Arial" w:eastAsia="等线" w:hAnsi="Arial" w:cs="Arial"/>
          <w:sz w:val="22"/>
        </w:rPr>
        <w:t>端口）或搭建</w:t>
      </w:r>
      <w:r>
        <w:rPr>
          <w:rFonts w:ascii="Arial" w:eastAsia="等线" w:hAnsi="Arial" w:cs="Arial"/>
          <w:sz w:val="22"/>
        </w:rPr>
        <w:t>VPN</w:t>
      </w:r>
      <w:r>
        <w:rPr>
          <w:rFonts w:ascii="Arial" w:eastAsia="等线" w:hAnsi="Arial" w:cs="Arial"/>
          <w:sz w:val="22"/>
        </w:rPr>
        <w:t>。</w:t>
      </w:r>
    </w:p>
    <w:p w14:paraId="1498C1B7" w14:textId="77777777" w:rsidR="0040052B" w:rsidRDefault="00B315B7">
      <w:pPr>
        <w:numPr>
          <w:ilvl w:val="0"/>
          <w:numId w:val="3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准备被控端信息：提前获取被控端</w:t>
      </w:r>
      <w:r>
        <w:rPr>
          <w:rFonts w:ascii="Arial" w:eastAsia="等线" w:hAnsi="Arial" w:cs="Arial"/>
          <w:sz w:val="22"/>
        </w:rPr>
        <w:t>IP</w:t>
      </w:r>
      <w:r>
        <w:rPr>
          <w:rFonts w:ascii="Arial" w:eastAsia="等线" w:hAnsi="Arial" w:cs="Arial"/>
          <w:sz w:val="22"/>
        </w:rPr>
        <w:t>地址（快捷键</w:t>
      </w:r>
      <w:proofErr w:type="spellStart"/>
      <w:r>
        <w:rPr>
          <w:rFonts w:ascii="Arial" w:eastAsia="等线" w:hAnsi="Arial" w:cs="Arial"/>
          <w:sz w:val="22"/>
        </w:rPr>
        <w:t>Win+R</w:t>
      </w:r>
      <w:proofErr w:type="spellEnd"/>
      <w:r>
        <w:rPr>
          <w:rFonts w:ascii="Arial" w:eastAsia="等线" w:hAnsi="Arial" w:cs="Arial"/>
          <w:sz w:val="22"/>
        </w:rPr>
        <w:t>输入</w:t>
      </w:r>
      <w:proofErr w:type="spellStart"/>
      <w:r>
        <w:rPr>
          <w:rFonts w:ascii="Arial" w:eastAsia="等线" w:hAnsi="Arial" w:cs="Arial"/>
          <w:sz w:val="22"/>
        </w:rPr>
        <w:t>cmd</w:t>
      </w:r>
      <w:proofErr w:type="spellEnd"/>
      <w:r>
        <w:rPr>
          <w:rFonts w:ascii="Arial" w:eastAsia="等线" w:hAnsi="Arial" w:cs="Arial"/>
          <w:sz w:val="22"/>
        </w:rPr>
        <w:t>，执行「</w:t>
      </w:r>
      <w:r>
        <w:rPr>
          <w:rFonts w:ascii="Arial" w:eastAsia="等线" w:hAnsi="Arial" w:cs="Arial"/>
          <w:sz w:val="22"/>
        </w:rPr>
        <w:t>ipconfig</w:t>
      </w:r>
      <w:r>
        <w:rPr>
          <w:rFonts w:ascii="Arial" w:eastAsia="等线" w:hAnsi="Arial" w:cs="Arial"/>
          <w:sz w:val="22"/>
        </w:rPr>
        <w:t>」，找到</w:t>
      </w:r>
      <w:r>
        <w:rPr>
          <w:rFonts w:ascii="Arial" w:eastAsia="等线" w:hAnsi="Arial" w:cs="Arial"/>
          <w:sz w:val="22"/>
        </w:rPr>
        <w:t>IPv4</w:t>
      </w:r>
      <w:r>
        <w:rPr>
          <w:rFonts w:ascii="Arial" w:eastAsia="等线" w:hAnsi="Arial" w:cs="Arial"/>
          <w:sz w:val="22"/>
        </w:rPr>
        <w:t>地址）或计算机名（右键「此电脑」</w:t>
      </w:r>
      <w:r>
        <w:rPr>
          <w:rFonts w:ascii="Arial" w:eastAsia="等线" w:hAnsi="Arial" w:cs="Arial"/>
          <w:sz w:val="22"/>
        </w:rPr>
        <w:t>→</w:t>
      </w:r>
      <w:r>
        <w:rPr>
          <w:rFonts w:ascii="Arial" w:eastAsia="等线" w:hAnsi="Arial" w:cs="Arial"/>
          <w:sz w:val="22"/>
        </w:rPr>
        <w:t>「属性」查看）。</w:t>
      </w:r>
    </w:p>
    <w:p w14:paraId="38FE6BB1" w14:textId="77777777" w:rsidR="0040052B" w:rsidRDefault="00B315B7">
      <w:pPr>
        <w:spacing w:before="300" w:after="120" w:line="288" w:lineRule="auto"/>
        <w:jc w:val="left"/>
        <w:outlineLvl w:val="2"/>
      </w:pPr>
      <w:bookmarkStart w:id="7" w:name="heading_7"/>
      <w:r>
        <w:rPr>
          <w:rFonts w:ascii="Arial" w:eastAsia="等线" w:hAnsi="Arial" w:cs="Arial"/>
          <w:b/>
          <w:sz w:val="30"/>
        </w:rPr>
        <w:t xml:space="preserve">1.3.2 </w:t>
      </w:r>
      <w:r>
        <w:rPr>
          <w:rFonts w:ascii="Arial" w:eastAsia="等线" w:hAnsi="Arial" w:cs="Arial"/>
          <w:b/>
          <w:sz w:val="30"/>
        </w:rPr>
        <w:t>被控端配</w:t>
      </w:r>
      <w:r>
        <w:rPr>
          <w:rFonts w:ascii="Arial" w:eastAsia="等线" w:hAnsi="Arial" w:cs="Arial"/>
          <w:b/>
          <w:sz w:val="30"/>
        </w:rPr>
        <w:t>置（开启远程桌面）</w:t>
      </w:r>
      <w:bookmarkEnd w:id="7"/>
    </w:p>
    <w:p w14:paraId="3026592F" w14:textId="77777777" w:rsidR="0040052B" w:rsidRDefault="00B315B7">
      <w:pPr>
        <w:numPr>
          <w:ilvl w:val="0"/>
          <w:numId w:val="4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打开系统设置：点击桌面左下角「开始」</w:t>
      </w:r>
      <w:r>
        <w:rPr>
          <w:rFonts w:ascii="Arial" w:eastAsia="等线" w:hAnsi="Arial" w:cs="Arial"/>
          <w:sz w:val="22"/>
        </w:rPr>
        <w:t>→</w:t>
      </w:r>
      <w:r>
        <w:rPr>
          <w:rFonts w:ascii="Arial" w:eastAsia="等线" w:hAnsi="Arial" w:cs="Arial"/>
          <w:sz w:val="22"/>
        </w:rPr>
        <w:t>「设置」（齿轮图标），或使用快捷键</w:t>
      </w:r>
      <w:proofErr w:type="spellStart"/>
      <w:r>
        <w:rPr>
          <w:rFonts w:ascii="Arial" w:eastAsia="等线" w:hAnsi="Arial" w:cs="Arial"/>
          <w:sz w:val="22"/>
        </w:rPr>
        <w:t>Win+I</w:t>
      </w:r>
      <w:proofErr w:type="spellEnd"/>
      <w:r>
        <w:rPr>
          <w:rFonts w:ascii="Arial" w:eastAsia="等线" w:hAnsi="Arial" w:cs="Arial"/>
          <w:sz w:val="22"/>
        </w:rPr>
        <w:t>直接打开。</w:t>
      </w:r>
    </w:p>
    <w:p w14:paraId="135E0DEF" w14:textId="77777777" w:rsidR="0040052B" w:rsidRDefault="00B315B7">
      <w:pPr>
        <w:numPr>
          <w:ilvl w:val="0"/>
          <w:numId w:val="5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进入远程桌面设置：在设置中找到「系统」，左侧导航栏选择「远程桌面」。</w:t>
      </w:r>
    </w:p>
    <w:p w14:paraId="7C7740FC" w14:textId="77777777" w:rsidR="0040052B" w:rsidRDefault="00B315B7">
      <w:pPr>
        <w:numPr>
          <w:ilvl w:val="0"/>
          <w:numId w:val="6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启用远程桌面：将「启用远程桌面」开关切换至「开」，弹出确认对话框，点击「确认」（系统会自动配置防火墙，允许远程桌面连接）。</w:t>
      </w:r>
    </w:p>
    <w:p w14:paraId="74F26469" w14:textId="77777777" w:rsidR="0040052B" w:rsidRDefault="00B315B7">
      <w:pPr>
        <w:numPr>
          <w:ilvl w:val="0"/>
          <w:numId w:val="7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配置授权用户（可选）：点击「选择可远程访问此电脑的用户」，添加需要远程登录的用户（默认管理员</w:t>
      </w:r>
      <w:proofErr w:type="gramStart"/>
      <w:r>
        <w:rPr>
          <w:rFonts w:ascii="Arial" w:eastAsia="等线" w:hAnsi="Arial" w:cs="Arial"/>
          <w:sz w:val="22"/>
        </w:rPr>
        <w:t>组用户</w:t>
      </w:r>
      <w:proofErr w:type="gramEnd"/>
      <w:r>
        <w:rPr>
          <w:rFonts w:ascii="Arial" w:eastAsia="等线" w:hAnsi="Arial" w:cs="Arial"/>
          <w:sz w:val="22"/>
        </w:rPr>
        <w:t>可直接登录）。</w:t>
      </w:r>
    </w:p>
    <w:p w14:paraId="36010487" w14:textId="77777777" w:rsidR="0040052B" w:rsidRDefault="00B315B7">
      <w:pPr>
        <w:numPr>
          <w:ilvl w:val="0"/>
          <w:numId w:val="8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开启网络级别验证（</w:t>
      </w:r>
      <w:r>
        <w:rPr>
          <w:rFonts w:ascii="Arial" w:eastAsia="等线" w:hAnsi="Arial" w:cs="Arial"/>
          <w:sz w:val="22"/>
        </w:rPr>
        <w:t>NLA</w:t>
      </w:r>
      <w:r>
        <w:rPr>
          <w:rFonts w:ascii="Arial" w:eastAsia="等线" w:hAnsi="Arial" w:cs="Arial"/>
          <w:sz w:val="22"/>
        </w:rPr>
        <w:t>）：勾选「仅允许运行使用网络级别验证的远程桌面的计算机连接」，提升登录安全性。</w:t>
      </w:r>
    </w:p>
    <w:p w14:paraId="57E7572B" w14:textId="77777777" w:rsidR="0040052B" w:rsidRDefault="00B315B7">
      <w:pPr>
        <w:spacing w:before="300" w:after="120" w:line="288" w:lineRule="auto"/>
        <w:jc w:val="left"/>
        <w:outlineLvl w:val="2"/>
      </w:pPr>
      <w:bookmarkStart w:id="8" w:name="heading_8"/>
      <w:r>
        <w:rPr>
          <w:rFonts w:ascii="Arial" w:eastAsia="等线" w:hAnsi="Arial" w:cs="Arial"/>
          <w:b/>
          <w:sz w:val="30"/>
        </w:rPr>
        <w:t xml:space="preserve">1.3.3 </w:t>
      </w:r>
      <w:r>
        <w:rPr>
          <w:rFonts w:ascii="Arial" w:eastAsia="等线" w:hAnsi="Arial" w:cs="Arial"/>
          <w:b/>
          <w:sz w:val="30"/>
        </w:rPr>
        <w:t>控制端连接操作</w:t>
      </w:r>
      <w:bookmarkEnd w:id="8"/>
    </w:p>
    <w:p w14:paraId="60A12538" w14:textId="77777777" w:rsidR="0040052B" w:rsidRDefault="00B315B7">
      <w:pPr>
        <w:numPr>
          <w:ilvl w:val="0"/>
          <w:numId w:val="9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打开远程桌面连接：控制端按下</w:t>
      </w:r>
      <w:proofErr w:type="spellStart"/>
      <w:r>
        <w:rPr>
          <w:rFonts w:ascii="Arial" w:eastAsia="等线" w:hAnsi="Arial" w:cs="Arial"/>
          <w:sz w:val="22"/>
        </w:rPr>
        <w:t>Win+R</w:t>
      </w:r>
      <w:proofErr w:type="spellEnd"/>
      <w:r>
        <w:rPr>
          <w:rFonts w:ascii="Arial" w:eastAsia="等线" w:hAnsi="Arial" w:cs="Arial"/>
          <w:sz w:val="22"/>
        </w:rPr>
        <w:t>，输入「</w:t>
      </w:r>
      <w:proofErr w:type="spellStart"/>
      <w:r>
        <w:rPr>
          <w:rFonts w:ascii="Arial" w:eastAsia="等线" w:hAnsi="Arial" w:cs="Arial"/>
          <w:sz w:val="22"/>
        </w:rPr>
        <w:t>mstsc</w:t>
      </w:r>
      <w:proofErr w:type="spellEnd"/>
      <w:r>
        <w:rPr>
          <w:rFonts w:ascii="Arial" w:eastAsia="等线" w:hAnsi="Arial" w:cs="Arial"/>
          <w:sz w:val="22"/>
        </w:rPr>
        <w:t>」，点击「确定」，打开远程桌面连接窗口。</w:t>
      </w:r>
    </w:p>
    <w:p w14:paraId="6D6D550F" w14:textId="77777777" w:rsidR="0040052B" w:rsidRDefault="00B315B7">
      <w:pPr>
        <w:numPr>
          <w:ilvl w:val="0"/>
          <w:numId w:val="10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输入被控端信息：在「计算机」栏输入被控端</w:t>
      </w:r>
      <w:r>
        <w:rPr>
          <w:rFonts w:ascii="Arial" w:eastAsia="等线" w:hAnsi="Arial" w:cs="Arial"/>
          <w:sz w:val="22"/>
        </w:rPr>
        <w:t>IP</w:t>
      </w:r>
      <w:r>
        <w:rPr>
          <w:rFonts w:ascii="Arial" w:eastAsia="等线" w:hAnsi="Arial" w:cs="Arial"/>
          <w:sz w:val="22"/>
        </w:rPr>
        <w:t>地址或计算机名，点击「连接」。</w:t>
      </w:r>
    </w:p>
    <w:p w14:paraId="2AD9E731" w14:textId="77777777" w:rsidR="0040052B" w:rsidRDefault="00B315B7">
      <w:pPr>
        <w:numPr>
          <w:ilvl w:val="0"/>
          <w:numId w:val="11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身份验证：输入被控端授权用户的账号和密码，点击「确定」，即可建立远程连接，控制被控端桌面。</w:t>
      </w:r>
    </w:p>
    <w:p w14:paraId="721075C3" w14:textId="77777777" w:rsidR="0040052B" w:rsidRDefault="00B315B7">
      <w:pPr>
        <w:numPr>
          <w:ilvl w:val="0"/>
          <w:numId w:val="12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补充设置（可选）：点击「显示选项」</w:t>
      </w:r>
      <w:r>
        <w:rPr>
          <w:rFonts w:ascii="Arial" w:eastAsia="等线" w:hAnsi="Arial" w:cs="Arial"/>
          <w:sz w:val="22"/>
        </w:rPr>
        <w:t>→</w:t>
      </w:r>
      <w:r>
        <w:rPr>
          <w:rFonts w:ascii="Arial" w:eastAsia="等线" w:hAnsi="Arial" w:cs="Arial"/>
          <w:sz w:val="22"/>
        </w:rPr>
        <w:t>「高级」，勾选「使用</w:t>
      </w:r>
      <w:r>
        <w:rPr>
          <w:rFonts w:ascii="Arial" w:eastAsia="等线" w:hAnsi="Arial" w:cs="Arial"/>
          <w:sz w:val="22"/>
        </w:rPr>
        <w:t>SSL</w:t>
      </w:r>
      <w:r>
        <w:rPr>
          <w:rFonts w:ascii="Arial" w:eastAsia="等线" w:hAnsi="Arial" w:cs="Arial"/>
          <w:sz w:val="22"/>
        </w:rPr>
        <w:t>加密连接」，进一步保障连接安全。</w:t>
      </w:r>
    </w:p>
    <w:p w14:paraId="0DCB1B77" w14:textId="77777777" w:rsidR="0040052B" w:rsidRDefault="00B315B7">
      <w:pPr>
        <w:spacing w:before="300" w:after="120" w:line="288" w:lineRule="auto"/>
        <w:jc w:val="left"/>
        <w:outlineLvl w:val="2"/>
      </w:pPr>
      <w:bookmarkStart w:id="9" w:name="heading_9"/>
      <w:r>
        <w:rPr>
          <w:rFonts w:ascii="Arial" w:eastAsia="等线" w:hAnsi="Arial" w:cs="Arial"/>
          <w:b/>
          <w:sz w:val="30"/>
        </w:rPr>
        <w:t xml:space="preserve">1.3.4 </w:t>
      </w:r>
      <w:r>
        <w:rPr>
          <w:rFonts w:ascii="Arial" w:eastAsia="等线" w:hAnsi="Arial" w:cs="Arial"/>
          <w:b/>
          <w:sz w:val="30"/>
        </w:rPr>
        <w:t>断开连接操作</w:t>
      </w:r>
      <w:bookmarkEnd w:id="9"/>
    </w:p>
    <w:p w14:paraId="78C0819E" w14:textId="77777777" w:rsidR="0040052B" w:rsidRDefault="00B315B7">
      <w:pPr>
        <w:numPr>
          <w:ilvl w:val="0"/>
          <w:numId w:val="13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控制端断开：在远程控制窗口，点击右上角「关闭」按钮，即可断开连接。</w:t>
      </w:r>
    </w:p>
    <w:p w14:paraId="08BBA359" w14:textId="77777777" w:rsidR="0040052B" w:rsidRDefault="00B315B7">
      <w:pPr>
        <w:numPr>
          <w:ilvl w:val="0"/>
          <w:numId w:val="14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被控端断开：打开「系统」</w:t>
      </w:r>
      <w:r>
        <w:rPr>
          <w:rFonts w:ascii="Arial" w:eastAsia="等线" w:hAnsi="Arial" w:cs="Arial"/>
          <w:sz w:val="22"/>
        </w:rPr>
        <w:t>→</w:t>
      </w:r>
      <w:r>
        <w:rPr>
          <w:rFonts w:ascii="Arial" w:eastAsia="等线" w:hAnsi="Arial" w:cs="Arial"/>
          <w:sz w:val="22"/>
        </w:rPr>
        <w:t>「远程桌面」，将「启用远程桌面」开关切换至「关」，彻底禁止远程连接。</w:t>
      </w:r>
    </w:p>
    <w:p w14:paraId="44E6A5DA" w14:textId="77777777" w:rsidR="0040052B" w:rsidRDefault="00B315B7">
      <w:pPr>
        <w:numPr>
          <w:ilvl w:val="0"/>
          <w:numId w:val="15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清理防火墙（可选）：打开「控制面板」</w:t>
      </w:r>
      <w:r>
        <w:rPr>
          <w:rFonts w:ascii="Arial" w:eastAsia="等线" w:hAnsi="Arial" w:cs="Arial"/>
          <w:sz w:val="22"/>
        </w:rPr>
        <w:t>→</w:t>
      </w:r>
      <w:r>
        <w:rPr>
          <w:rFonts w:ascii="Arial" w:eastAsia="等线" w:hAnsi="Arial" w:cs="Arial"/>
          <w:sz w:val="22"/>
        </w:rPr>
        <w:t>「</w:t>
      </w:r>
      <w:r>
        <w:rPr>
          <w:rFonts w:ascii="Arial" w:eastAsia="等线" w:hAnsi="Arial" w:cs="Arial"/>
          <w:sz w:val="22"/>
        </w:rPr>
        <w:t xml:space="preserve">Windows Defender </w:t>
      </w:r>
      <w:r>
        <w:rPr>
          <w:rFonts w:ascii="Arial" w:eastAsia="等线" w:hAnsi="Arial" w:cs="Arial"/>
          <w:sz w:val="22"/>
        </w:rPr>
        <w:t>防火墙」</w:t>
      </w:r>
      <w:r>
        <w:rPr>
          <w:rFonts w:ascii="Arial" w:eastAsia="等线" w:hAnsi="Arial" w:cs="Arial"/>
          <w:sz w:val="22"/>
        </w:rPr>
        <w:t>→</w:t>
      </w:r>
      <w:r>
        <w:rPr>
          <w:rFonts w:ascii="Arial" w:eastAsia="等线" w:hAnsi="Arial" w:cs="Arial"/>
          <w:sz w:val="22"/>
        </w:rPr>
        <w:t>「高级设置」，删除「远程桌面」相关入站规则。</w:t>
      </w:r>
    </w:p>
    <w:p w14:paraId="70A7CAD5" w14:textId="77777777" w:rsidR="0040052B" w:rsidRDefault="00B315B7">
      <w:pPr>
        <w:spacing w:before="320" w:after="120" w:line="288" w:lineRule="auto"/>
        <w:jc w:val="left"/>
        <w:outlineLvl w:val="1"/>
      </w:pPr>
      <w:bookmarkStart w:id="10" w:name="heading_10"/>
      <w:r>
        <w:rPr>
          <w:rFonts w:ascii="Arial" w:eastAsia="等线" w:hAnsi="Arial" w:cs="Arial"/>
          <w:b/>
          <w:sz w:val="32"/>
        </w:rPr>
        <w:t xml:space="preserve">1.4 </w:t>
      </w:r>
      <w:r>
        <w:rPr>
          <w:rFonts w:ascii="Arial" w:eastAsia="等线" w:hAnsi="Arial" w:cs="Arial"/>
          <w:b/>
          <w:sz w:val="32"/>
        </w:rPr>
        <w:t>非法控制防范措施</w:t>
      </w:r>
      <w:bookmarkEnd w:id="10"/>
    </w:p>
    <w:p w14:paraId="7D05E26C" w14:textId="3926C2B9" w:rsidR="0040052B" w:rsidRDefault="00B315B7">
      <w:pPr>
        <w:numPr>
          <w:ilvl w:val="0"/>
          <w:numId w:val="16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lastRenderedPageBreak/>
        <w:t>修改默认端口：</w:t>
      </w:r>
      <w:proofErr w:type="spellStart"/>
      <w:r>
        <w:rPr>
          <w:rFonts w:ascii="Arial" w:eastAsia="等线" w:hAnsi="Arial" w:cs="Arial"/>
          <w:sz w:val="22"/>
        </w:rPr>
        <w:t>Win+R</w:t>
      </w:r>
      <w:proofErr w:type="spellEnd"/>
      <w:r>
        <w:rPr>
          <w:rFonts w:ascii="Arial" w:eastAsia="等线" w:hAnsi="Arial" w:cs="Arial"/>
          <w:sz w:val="22"/>
        </w:rPr>
        <w:t>输入「</w:t>
      </w:r>
      <w:r>
        <w:rPr>
          <w:rFonts w:ascii="Arial" w:eastAsia="等线" w:hAnsi="Arial" w:cs="Arial"/>
          <w:sz w:val="22"/>
        </w:rPr>
        <w:t>regedit</w:t>
      </w:r>
      <w:r>
        <w:rPr>
          <w:rFonts w:ascii="Arial" w:eastAsia="等线" w:hAnsi="Arial" w:cs="Arial"/>
          <w:sz w:val="22"/>
        </w:rPr>
        <w:t>」打开注册表，定位到「</w:t>
      </w:r>
      <w:r>
        <w:rPr>
          <w:rFonts w:ascii="Arial" w:eastAsia="等线" w:hAnsi="Arial" w:cs="Arial"/>
          <w:sz w:val="22"/>
        </w:rPr>
        <w:t>HKEY_LOCAL_MACHINE\SYSTEM\</w:t>
      </w:r>
      <w:proofErr w:type="spellStart"/>
      <w:r>
        <w:rPr>
          <w:rFonts w:ascii="Arial" w:eastAsia="等线" w:hAnsi="Arial" w:cs="Arial"/>
          <w:sz w:val="22"/>
        </w:rPr>
        <w:t>CurrentControlSet</w:t>
      </w:r>
      <w:proofErr w:type="spellEnd"/>
      <w:r>
        <w:rPr>
          <w:rFonts w:ascii="Arial" w:eastAsia="等线" w:hAnsi="Arial" w:cs="Arial"/>
          <w:sz w:val="22"/>
        </w:rPr>
        <w:t>\Control\Terminal Server\</w:t>
      </w:r>
      <w:proofErr w:type="spellStart"/>
      <w:r>
        <w:rPr>
          <w:rFonts w:ascii="Arial" w:eastAsia="等线" w:hAnsi="Arial" w:cs="Arial"/>
          <w:sz w:val="22"/>
        </w:rPr>
        <w:t>WinStations</w:t>
      </w:r>
      <w:proofErr w:type="spellEnd"/>
      <w:r>
        <w:rPr>
          <w:rFonts w:ascii="Arial" w:eastAsia="等线" w:hAnsi="Arial" w:cs="Arial"/>
          <w:sz w:val="22"/>
        </w:rPr>
        <w:t>\RDP-</w:t>
      </w:r>
      <w:proofErr w:type="spellStart"/>
      <w:r>
        <w:rPr>
          <w:rFonts w:ascii="Arial" w:eastAsia="等线" w:hAnsi="Arial" w:cs="Arial"/>
          <w:sz w:val="22"/>
        </w:rPr>
        <w:t>Tcp</w:t>
      </w:r>
      <w:proofErr w:type="spellEnd"/>
      <w:r>
        <w:rPr>
          <w:rFonts w:ascii="Arial" w:eastAsia="等线" w:hAnsi="Arial" w:cs="Arial"/>
          <w:sz w:val="22"/>
        </w:rPr>
        <w:t>」，修改「</w:t>
      </w:r>
      <w:proofErr w:type="spellStart"/>
      <w:r>
        <w:rPr>
          <w:rFonts w:ascii="Arial" w:eastAsia="等线" w:hAnsi="Arial" w:cs="Arial"/>
          <w:sz w:val="22"/>
        </w:rPr>
        <w:t>PortNumber</w:t>
      </w:r>
      <w:proofErr w:type="spellEnd"/>
      <w:r>
        <w:rPr>
          <w:rFonts w:ascii="Arial" w:eastAsia="等线" w:hAnsi="Arial" w:cs="Arial"/>
          <w:sz w:val="22"/>
        </w:rPr>
        <w:t>」值为非</w:t>
      </w:r>
      <w:r>
        <w:rPr>
          <w:rFonts w:ascii="Arial" w:eastAsia="等线" w:hAnsi="Arial" w:cs="Arial"/>
          <w:sz w:val="22"/>
        </w:rPr>
        <w:t>3389</w:t>
      </w:r>
      <w:r>
        <w:rPr>
          <w:rFonts w:ascii="Arial" w:eastAsia="等线" w:hAnsi="Arial" w:cs="Arial"/>
          <w:sz w:val="22"/>
        </w:rPr>
        <w:t>的端口（如</w:t>
      </w:r>
      <w:r>
        <w:rPr>
          <w:rFonts w:ascii="Arial" w:eastAsia="等线" w:hAnsi="Arial" w:cs="Arial"/>
          <w:sz w:val="22"/>
        </w:rPr>
        <w:t>3390</w:t>
      </w:r>
      <w:r>
        <w:rPr>
          <w:rFonts w:ascii="Arial" w:eastAsia="等线" w:hAnsi="Arial" w:cs="Arial"/>
          <w:sz w:val="22"/>
        </w:rPr>
        <w:t>），重</w:t>
      </w:r>
      <w:proofErr w:type="gramStart"/>
      <w:r>
        <w:rPr>
          <w:rFonts w:ascii="Arial" w:eastAsia="等线" w:hAnsi="Arial" w:cs="Arial"/>
          <w:sz w:val="22"/>
        </w:rPr>
        <w:t>启电脑</w:t>
      </w:r>
      <w:proofErr w:type="gramEnd"/>
      <w:r>
        <w:rPr>
          <w:rFonts w:ascii="Arial" w:eastAsia="等线" w:hAnsi="Arial" w:cs="Arial"/>
          <w:sz w:val="22"/>
        </w:rPr>
        <w:t>生效。</w:t>
      </w:r>
      <w:r w:rsidR="0020403F" w:rsidRPr="0020403F">
        <w:rPr>
          <w:rFonts w:ascii="Arial" w:eastAsia="等线" w:hAnsi="Arial" w:cs="Arial"/>
          <w:sz w:val="22"/>
        </w:rPr>
        <w:drawing>
          <wp:inline distT="0" distB="0" distL="0" distR="0" wp14:anchorId="48A44BE6" wp14:editId="66843DA0">
            <wp:extent cx="5273675" cy="2807335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036D">
        <w:rPr>
          <w:rFonts w:ascii="Arial" w:eastAsia="等线" w:hAnsi="Arial" w:cs="Arial" w:hint="eastAsia"/>
          <w:sz w:val="22"/>
        </w:rPr>
        <w:t xml:space="preserve"> </w:t>
      </w:r>
      <w:r w:rsidR="00BE036D" w:rsidRPr="00BE036D">
        <w:rPr>
          <w:rFonts w:ascii="Arial" w:eastAsia="等线" w:hAnsi="Arial" w:cs="Arial"/>
          <w:sz w:val="22"/>
        </w:rPr>
        <w:drawing>
          <wp:inline distT="0" distB="0" distL="0" distR="0" wp14:anchorId="1F090C13" wp14:editId="3920F8B7">
            <wp:extent cx="4610743" cy="4134427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10743" cy="4134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10B4A" w14:textId="77777777" w:rsidR="0040052B" w:rsidRDefault="00B315B7">
      <w:pPr>
        <w:numPr>
          <w:ilvl w:val="0"/>
          <w:numId w:val="17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密码管理：为授权用户设置强密码（长度</w:t>
      </w:r>
      <w:r>
        <w:rPr>
          <w:rFonts w:ascii="Arial" w:eastAsia="等线" w:hAnsi="Arial" w:cs="Arial"/>
          <w:sz w:val="22"/>
        </w:rPr>
        <w:t>≥8</w:t>
      </w:r>
      <w:r>
        <w:rPr>
          <w:rFonts w:ascii="Arial" w:eastAsia="等线" w:hAnsi="Arial" w:cs="Arial"/>
          <w:sz w:val="22"/>
        </w:rPr>
        <w:t>位，含大小写、数字、特殊字符），每</w:t>
      </w:r>
      <w:r>
        <w:rPr>
          <w:rFonts w:ascii="Arial" w:eastAsia="等线" w:hAnsi="Arial" w:cs="Arial"/>
          <w:sz w:val="22"/>
        </w:rPr>
        <w:t>1-3</w:t>
      </w:r>
      <w:r>
        <w:rPr>
          <w:rFonts w:ascii="Arial" w:eastAsia="等线" w:hAnsi="Arial" w:cs="Arial"/>
          <w:sz w:val="22"/>
        </w:rPr>
        <w:t>个月更换一次。</w:t>
      </w:r>
    </w:p>
    <w:p w14:paraId="1D1F999C" w14:textId="77777777" w:rsidR="0040052B" w:rsidRDefault="00B315B7">
      <w:pPr>
        <w:numPr>
          <w:ilvl w:val="0"/>
          <w:numId w:val="18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账号管控：禁用</w:t>
      </w:r>
      <w:r>
        <w:rPr>
          <w:rFonts w:ascii="Arial" w:eastAsia="等线" w:hAnsi="Arial" w:cs="Arial"/>
          <w:sz w:val="22"/>
        </w:rPr>
        <w:t>Guest</w:t>
      </w:r>
      <w:r>
        <w:rPr>
          <w:rFonts w:ascii="Arial" w:eastAsia="等线" w:hAnsi="Arial" w:cs="Arial"/>
          <w:sz w:val="22"/>
        </w:rPr>
        <w:t>账号及闲置无用账号，仅保留必要的远程授权用户。</w:t>
      </w:r>
    </w:p>
    <w:p w14:paraId="0DEADC9A" w14:textId="77777777" w:rsidR="0040052B" w:rsidRDefault="00B315B7">
      <w:pPr>
        <w:numPr>
          <w:ilvl w:val="0"/>
          <w:numId w:val="19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lastRenderedPageBreak/>
        <w:t>时间同步：被控端与控</w:t>
      </w:r>
      <w:r>
        <w:rPr>
          <w:rFonts w:ascii="Arial" w:eastAsia="等线" w:hAnsi="Arial" w:cs="Arial"/>
          <w:sz w:val="22"/>
        </w:rPr>
        <w:t>制端开启「自动设置时间」「自动设置时区」，确保时间戳一致（避免验证失败）。</w:t>
      </w:r>
    </w:p>
    <w:p w14:paraId="3EE4C243" w14:textId="77777777" w:rsidR="0040052B" w:rsidRDefault="00B315B7">
      <w:pPr>
        <w:numPr>
          <w:ilvl w:val="0"/>
          <w:numId w:val="20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日志排查：定期打开「事件</w:t>
      </w:r>
      <w:proofErr w:type="gramStart"/>
      <w:r>
        <w:rPr>
          <w:rFonts w:ascii="Arial" w:eastAsia="等线" w:hAnsi="Arial" w:cs="Arial"/>
          <w:sz w:val="22"/>
        </w:rPr>
        <w:t>查看器</w:t>
      </w:r>
      <w:proofErr w:type="gramEnd"/>
      <w:r>
        <w:rPr>
          <w:rFonts w:ascii="Arial" w:eastAsia="等线" w:hAnsi="Arial" w:cs="Arial"/>
          <w:sz w:val="22"/>
        </w:rPr>
        <w:t>→Windows</w:t>
      </w:r>
      <w:r>
        <w:rPr>
          <w:rFonts w:ascii="Arial" w:eastAsia="等线" w:hAnsi="Arial" w:cs="Arial"/>
          <w:sz w:val="22"/>
        </w:rPr>
        <w:t>日志</w:t>
      </w:r>
      <w:r>
        <w:rPr>
          <w:rFonts w:ascii="Arial" w:eastAsia="等线" w:hAnsi="Arial" w:cs="Arial"/>
          <w:sz w:val="22"/>
        </w:rPr>
        <w:t>→</w:t>
      </w:r>
      <w:r>
        <w:rPr>
          <w:rFonts w:ascii="Arial" w:eastAsia="等线" w:hAnsi="Arial" w:cs="Arial"/>
          <w:sz w:val="22"/>
        </w:rPr>
        <w:t>安全」，查看远程登录记录，发现陌生</w:t>
      </w:r>
      <w:r>
        <w:rPr>
          <w:rFonts w:ascii="Arial" w:eastAsia="等线" w:hAnsi="Arial" w:cs="Arial"/>
          <w:sz w:val="22"/>
        </w:rPr>
        <w:t>IP</w:t>
      </w:r>
      <w:r>
        <w:rPr>
          <w:rFonts w:ascii="Arial" w:eastAsia="等线" w:hAnsi="Arial" w:cs="Arial"/>
          <w:sz w:val="22"/>
        </w:rPr>
        <w:t>立即修改密码并关闭远程桌面。</w:t>
      </w:r>
    </w:p>
    <w:p w14:paraId="559F99C5" w14:textId="77777777" w:rsidR="0040052B" w:rsidRDefault="00B315B7">
      <w:pPr>
        <w:spacing w:before="380" w:after="140" w:line="288" w:lineRule="auto"/>
        <w:jc w:val="left"/>
        <w:outlineLvl w:val="0"/>
      </w:pPr>
      <w:bookmarkStart w:id="11" w:name="heading_11"/>
      <w:r>
        <w:rPr>
          <w:rFonts w:ascii="Arial" w:eastAsia="等线" w:hAnsi="Arial" w:cs="Arial"/>
          <w:b/>
          <w:sz w:val="36"/>
        </w:rPr>
        <w:t>二、向日葵远程桌面</w:t>
      </w:r>
      <w:bookmarkEnd w:id="11"/>
    </w:p>
    <w:p w14:paraId="2982C258" w14:textId="77777777" w:rsidR="0040052B" w:rsidRDefault="00B315B7">
      <w:pPr>
        <w:spacing w:before="320" w:after="120" w:line="288" w:lineRule="auto"/>
        <w:jc w:val="left"/>
        <w:outlineLvl w:val="1"/>
      </w:pPr>
      <w:bookmarkStart w:id="12" w:name="heading_12"/>
      <w:r>
        <w:rPr>
          <w:rFonts w:ascii="Arial" w:eastAsia="等线" w:hAnsi="Arial" w:cs="Arial"/>
          <w:b/>
          <w:sz w:val="32"/>
        </w:rPr>
        <w:t xml:space="preserve">2.1 </w:t>
      </w:r>
      <w:r>
        <w:rPr>
          <w:rFonts w:ascii="Arial" w:eastAsia="等线" w:hAnsi="Arial" w:cs="Arial"/>
          <w:b/>
          <w:sz w:val="32"/>
        </w:rPr>
        <w:t>核心原理</w:t>
      </w:r>
      <w:bookmarkEnd w:id="12"/>
    </w:p>
    <w:p w14:paraId="7563F401" w14:textId="77777777" w:rsidR="0040052B" w:rsidRDefault="00B315B7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采用</w:t>
      </w:r>
      <w:r>
        <w:rPr>
          <w:rFonts w:ascii="Arial" w:eastAsia="等线" w:hAnsi="Arial" w:cs="Arial"/>
          <w:sz w:val="22"/>
        </w:rPr>
        <w:t>P2P</w:t>
      </w:r>
      <w:r>
        <w:rPr>
          <w:rFonts w:ascii="Arial" w:eastAsia="等线" w:hAnsi="Arial" w:cs="Arial"/>
          <w:sz w:val="22"/>
        </w:rPr>
        <w:t>（点对点）架构，支持内网穿透技术，无需公网</w:t>
      </w:r>
      <w:r>
        <w:rPr>
          <w:rFonts w:ascii="Arial" w:eastAsia="等线" w:hAnsi="Arial" w:cs="Arial"/>
          <w:sz w:val="22"/>
        </w:rPr>
        <w:t>IP</w:t>
      </w:r>
      <w:r>
        <w:rPr>
          <w:rFonts w:ascii="Arial" w:eastAsia="等线" w:hAnsi="Arial" w:cs="Arial"/>
          <w:sz w:val="22"/>
        </w:rPr>
        <w:t>即可实现</w:t>
      </w:r>
      <w:proofErr w:type="gramStart"/>
      <w:r>
        <w:rPr>
          <w:rFonts w:ascii="Arial" w:eastAsia="等线" w:hAnsi="Arial" w:cs="Arial"/>
          <w:sz w:val="22"/>
        </w:rPr>
        <w:t>跨网络</w:t>
      </w:r>
      <w:proofErr w:type="gramEnd"/>
      <w:r>
        <w:rPr>
          <w:rFonts w:ascii="Arial" w:eastAsia="等线" w:hAnsi="Arial" w:cs="Arial"/>
          <w:sz w:val="22"/>
        </w:rPr>
        <w:t>远程连接。通过自主研发的</w:t>
      </w:r>
      <w:r>
        <w:rPr>
          <w:rFonts w:ascii="Arial" w:eastAsia="等线" w:hAnsi="Arial" w:cs="Arial"/>
          <w:sz w:val="22"/>
        </w:rPr>
        <w:t>P2P</w:t>
      </w:r>
      <w:r>
        <w:rPr>
          <w:rFonts w:ascii="Arial" w:eastAsia="等线" w:hAnsi="Arial" w:cs="Arial"/>
          <w:sz w:val="22"/>
        </w:rPr>
        <w:t>数据传输协议（采用</w:t>
      </w:r>
      <w:r>
        <w:rPr>
          <w:rFonts w:ascii="Arial" w:eastAsia="等线" w:hAnsi="Arial" w:cs="Arial"/>
          <w:sz w:val="22"/>
        </w:rPr>
        <w:t>2048</w:t>
      </w:r>
      <w:r>
        <w:rPr>
          <w:rFonts w:ascii="Arial" w:eastAsia="等线" w:hAnsi="Arial" w:cs="Arial"/>
          <w:sz w:val="22"/>
        </w:rPr>
        <w:t>位</w:t>
      </w:r>
      <w:r>
        <w:rPr>
          <w:rFonts w:ascii="Arial" w:eastAsia="等线" w:hAnsi="Arial" w:cs="Arial"/>
          <w:sz w:val="22"/>
        </w:rPr>
        <w:t>RSA</w:t>
      </w:r>
      <w:r>
        <w:rPr>
          <w:rFonts w:ascii="Arial" w:eastAsia="等线" w:hAnsi="Arial" w:cs="Arial"/>
          <w:sz w:val="22"/>
        </w:rPr>
        <w:t>非对称密钥交换及</w:t>
      </w:r>
      <w:r>
        <w:rPr>
          <w:rFonts w:ascii="Arial" w:eastAsia="等线" w:hAnsi="Arial" w:cs="Arial"/>
          <w:sz w:val="22"/>
        </w:rPr>
        <w:t>AES</w:t>
      </w:r>
      <w:r>
        <w:rPr>
          <w:rFonts w:ascii="Arial" w:eastAsia="等线" w:hAnsi="Arial" w:cs="Arial"/>
          <w:sz w:val="22"/>
        </w:rPr>
        <w:t>加密机制），传输桌面画面、控制指令及文件，兼容</w:t>
      </w:r>
      <w:r>
        <w:rPr>
          <w:rFonts w:ascii="Arial" w:eastAsia="等线" w:hAnsi="Arial" w:cs="Arial"/>
          <w:sz w:val="22"/>
        </w:rPr>
        <w:t>Windows</w:t>
      </w:r>
      <w:r>
        <w:rPr>
          <w:rFonts w:ascii="Arial" w:eastAsia="等线" w:hAnsi="Arial" w:cs="Arial"/>
          <w:sz w:val="22"/>
        </w:rPr>
        <w:t>、</w:t>
      </w:r>
      <w:r>
        <w:rPr>
          <w:rFonts w:ascii="Arial" w:eastAsia="等线" w:hAnsi="Arial" w:cs="Arial"/>
          <w:sz w:val="22"/>
        </w:rPr>
        <w:t>macOS</w:t>
      </w:r>
      <w:r>
        <w:rPr>
          <w:rFonts w:ascii="Arial" w:eastAsia="等线" w:hAnsi="Arial" w:cs="Arial"/>
          <w:sz w:val="22"/>
        </w:rPr>
        <w:t>、</w:t>
      </w:r>
      <w:r>
        <w:rPr>
          <w:rFonts w:ascii="Arial" w:eastAsia="等线" w:hAnsi="Arial" w:cs="Arial"/>
          <w:sz w:val="22"/>
        </w:rPr>
        <w:t>Linux</w:t>
      </w:r>
      <w:r>
        <w:rPr>
          <w:rFonts w:ascii="Arial" w:eastAsia="等线" w:hAnsi="Arial" w:cs="Arial"/>
          <w:sz w:val="22"/>
        </w:rPr>
        <w:t>、</w:t>
      </w:r>
      <w:r>
        <w:rPr>
          <w:rFonts w:ascii="Arial" w:eastAsia="等线" w:hAnsi="Arial" w:cs="Arial"/>
          <w:sz w:val="22"/>
        </w:rPr>
        <w:t>Android</w:t>
      </w:r>
      <w:r>
        <w:rPr>
          <w:rFonts w:ascii="Arial" w:eastAsia="等线" w:hAnsi="Arial" w:cs="Arial"/>
          <w:sz w:val="22"/>
        </w:rPr>
        <w:t>、</w:t>
      </w:r>
      <w:r>
        <w:rPr>
          <w:rFonts w:ascii="Arial" w:eastAsia="等线" w:hAnsi="Arial" w:cs="Arial"/>
          <w:sz w:val="22"/>
        </w:rPr>
        <w:t>iOS</w:t>
      </w:r>
      <w:r>
        <w:rPr>
          <w:rFonts w:ascii="Arial" w:eastAsia="等线" w:hAnsi="Arial" w:cs="Arial"/>
          <w:sz w:val="22"/>
        </w:rPr>
        <w:t>等多系统多设备，企业版额外支持精细化权限管理功能。</w:t>
      </w:r>
    </w:p>
    <w:p w14:paraId="4F26AD22" w14:textId="77777777" w:rsidR="0040052B" w:rsidRDefault="00B315B7">
      <w:pPr>
        <w:spacing w:before="320" w:after="120" w:line="288" w:lineRule="auto"/>
        <w:jc w:val="left"/>
        <w:outlineLvl w:val="1"/>
      </w:pPr>
      <w:bookmarkStart w:id="13" w:name="heading_13"/>
      <w:r>
        <w:rPr>
          <w:rFonts w:ascii="Arial" w:eastAsia="等线" w:hAnsi="Arial" w:cs="Arial"/>
          <w:b/>
          <w:sz w:val="32"/>
        </w:rPr>
        <w:t xml:space="preserve">2.2 </w:t>
      </w:r>
      <w:r>
        <w:rPr>
          <w:rFonts w:ascii="Arial" w:eastAsia="等线" w:hAnsi="Arial" w:cs="Arial"/>
          <w:b/>
          <w:sz w:val="32"/>
        </w:rPr>
        <w:t>安全性分析</w:t>
      </w:r>
      <w:bookmarkEnd w:id="13"/>
    </w:p>
    <w:p w14:paraId="03505719" w14:textId="77777777" w:rsidR="0040052B" w:rsidRDefault="00B315B7">
      <w:pPr>
        <w:spacing w:before="300" w:after="120" w:line="288" w:lineRule="auto"/>
        <w:jc w:val="left"/>
        <w:outlineLvl w:val="2"/>
      </w:pPr>
      <w:bookmarkStart w:id="14" w:name="heading_14"/>
      <w:r>
        <w:rPr>
          <w:rFonts w:ascii="Arial" w:eastAsia="等线" w:hAnsi="Arial" w:cs="Arial"/>
          <w:b/>
          <w:sz w:val="30"/>
        </w:rPr>
        <w:t>优势</w:t>
      </w:r>
      <w:bookmarkEnd w:id="14"/>
    </w:p>
    <w:p w14:paraId="677E6CDB" w14:textId="77777777" w:rsidR="0040052B" w:rsidRDefault="00B315B7">
      <w:pPr>
        <w:spacing w:before="120" w:after="120" w:line="288" w:lineRule="auto"/>
        <w:jc w:val="left"/>
      </w:pPr>
      <w:proofErr w:type="gramStart"/>
      <w:r>
        <w:rPr>
          <w:rFonts w:ascii="Arial" w:eastAsia="等线" w:hAnsi="Arial" w:cs="Arial"/>
          <w:sz w:val="22"/>
        </w:rPr>
        <w:t>通过等保三级</w:t>
      </w:r>
      <w:proofErr w:type="gramEnd"/>
      <w:r>
        <w:rPr>
          <w:rFonts w:ascii="Arial" w:eastAsia="等线" w:hAnsi="Arial" w:cs="Arial"/>
          <w:sz w:val="22"/>
        </w:rPr>
        <w:t>、</w:t>
      </w:r>
      <w:r>
        <w:rPr>
          <w:rFonts w:ascii="Arial" w:eastAsia="等线" w:hAnsi="Arial" w:cs="Arial"/>
          <w:sz w:val="22"/>
        </w:rPr>
        <w:t>ISO27001</w:t>
      </w:r>
      <w:r>
        <w:rPr>
          <w:rFonts w:ascii="Arial" w:eastAsia="等线" w:hAnsi="Arial" w:cs="Arial"/>
          <w:sz w:val="22"/>
        </w:rPr>
        <w:t>信息安全管理体系、</w:t>
      </w:r>
      <w:r>
        <w:rPr>
          <w:rFonts w:ascii="Arial" w:eastAsia="等线" w:hAnsi="Arial" w:cs="Arial"/>
          <w:sz w:val="22"/>
        </w:rPr>
        <w:t>ISO9001</w:t>
      </w:r>
      <w:r>
        <w:rPr>
          <w:rFonts w:ascii="Arial" w:eastAsia="等线" w:hAnsi="Arial" w:cs="Arial"/>
          <w:sz w:val="22"/>
        </w:rPr>
        <w:t>质量管理体系等多项安全认证；</w:t>
      </w:r>
      <w:proofErr w:type="gramStart"/>
      <w:r>
        <w:rPr>
          <w:rFonts w:ascii="Arial" w:eastAsia="等线" w:hAnsi="Arial" w:cs="Arial"/>
          <w:sz w:val="22"/>
        </w:rPr>
        <w:t>支持国密算法</w:t>
      </w:r>
      <w:proofErr w:type="gramEnd"/>
      <w:r>
        <w:rPr>
          <w:rFonts w:ascii="Arial" w:eastAsia="等线" w:hAnsi="Arial" w:cs="Arial"/>
          <w:sz w:val="22"/>
        </w:rPr>
        <w:t>SM2/SM3/SM4</w:t>
      </w:r>
      <w:r>
        <w:rPr>
          <w:rFonts w:ascii="Arial" w:eastAsia="等线" w:hAnsi="Arial" w:cs="Arial"/>
          <w:sz w:val="22"/>
        </w:rPr>
        <w:t>，具备运维全程录像、安全审计、多因子验证等功能</w:t>
      </w:r>
      <w:r>
        <w:rPr>
          <w:rFonts w:ascii="Arial" w:eastAsia="等线" w:hAnsi="Arial" w:cs="Arial"/>
          <w:sz w:val="22"/>
        </w:rPr>
        <w:t>；</w:t>
      </w:r>
      <w:proofErr w:type="gramStart"/>
      <w:r>
        <w:rPr>
          <w:rFonts w:ascii="Arial" w:eastAsia="等线" w:hAnsi="Arial" w:cs="Arial"/>
          <w:sz w:val="22"/>
        </w:rPr>
        <w:t>企业版可实现</w:t>
      </w:r>
      <w:proofErr w:type="gramEnd"/>
      <w:r>
        <w:rPr>
          <w:rFonts w:ascii="Arial" w:eastAsia="等线" w:hAnsi="Arial" w:cs="Arial"/>
          <w:sz w:val="22"/>
        </w:rPr>
        <w:t>人员与设备的精细化权限管控，整体安全性较高。</w:t>
      </w:r>
    </w:p>
    <w:p w14:paraId="2394A037" w14:textId="77777777" w:rsidR="0040052B" w:rsidRDefault="00B315B7">
      <w:pPr>
        <w:spacing w:before="300" w:after="120" w:line="288" w:lineRule="auto"/>
        <w:jc w:val="left"/>
        <w:outlineLvl w:val="2"/>
      </w:pPr>
      <w:bookmarkStart w:id="15" w:name="heading_15"/>
      <w:r>
        <w:rPr>
          <w:rFonts w:ascii="Arial" w:eastAsia="等线" w:hAnsi="Arial" w:cs="Arial"/>
          <w:b/>
          <w:sz w:val="30"/>
        </w:rPr>
        <w:t>风险</w:t>
      </w:r>
      <w:bookmarkEnd w:id="15"/>
    </w:p>
    <w:p w14:paraId="081C2EB1" w14:textId="77777777" w:rsidR="0040052B" w:rsidRDefault="00B315B7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账号被盗可能导致绑定设备被非法控制；本机识别码、验证码泄露易被恶意人员利用，发起未授权远程连接；在公共</w:t>
      </w:r>
      <w:proofErr w:type="spellStart"/>
      <w:r>
        <w:rPr>
          <w:rFonts w:ascii="Arial" w:eastAsia="等线" w:hAnsi="Arial" w:cs="Arial"/>
          <w:sz w:val="22"/>
        </w:rPr>
        <w:t>WiFi</w:t>
      </w:r>
      <w:proofErr w:type="spellEnd"/>
      <w:r>
        <w:rPr>
          <w:rFonts w:ascii="Arial" w:eastAsia="等线" w:hAnsi="Arial" w:cs="Arial"/>
          <w:sz w:val="22"/>
        </w:rPr>
        <w:t>等不安全网络环境下使用时，存在数据被抓包窃取的风险。</w:t>
      </w:r>
    </w:p>
    <w:p w14:paraId="3008E766" w14:textId="77777777" w:rsidR="0040052B" w:rsidRDefault="00B315B7">
      <w:pPr>
        <w:spacing w:before="320" w:after="120" w:line="288" w:lineRule="auto"/>
        <w:jc w:val="left"/>
        <w:outlineLvl w:val="1"/>
      </w:pPr>
      <w:bookmarkStart w:id="16" w:name="heading_16"/>
      <w:r>
        <w:rPr>
          <w:rFonts w:ascii="Arial" w:eastAsia="等线" w:hAnsi="Arial" w:cs="Arial"/>
          <w:b/>
          <w:sz w:val="32"/>
        </w:rPr>
        <w:t xml:space="preserve">2.3 </w:t>
      </w:r>
      <w:r>
        <w:rPr>
          <w:rFonts w:ascii="Arial" w:eastAsia="等线" w:hAnsi="Arial" w:cs="Arial"/>
          <w:b/>
          <w:sz w:val="32"/>
        </w:rPr>
        <w:t>实操步骤</w:t>
      </w:r>
      <w:bookmarkEnd w:id="16"/>
    </w:p>
    <w:p w14:paraId="40E883CD" w14:textId="77777777" w:rsidR="0040052B" w:rsidRDefault="00B315B7">
      <w:pPr>
        <w:spacing w:before="300" w:after="120" w:line="288" w:lineRule="auto"/>
        <w:jc w:val="left"/>
        <w:outlineLvl w:val="2"/>
      </w:pPr>
      <w:bookmarkStart w:id="17" w:name="heading_17"/>
      <w:r>
        <w:rPr>
          <w:rFonts w:ascii="Arial" w:eastAsia="等线" w:hAnsi="Arial" w:cs="Arial"/>
          <w:b/>
          <w:sz w:val="30"/>
        </w:rPr>
        <w:t xml:space="preserve">2.3.1 </w:t>
      </w:r>
      <w:r>
        <w:rPr>
          <w:rFonts w:ascii="Arial" w:eastAsia="等线" w:hAnsi="Arial" w:cs="Arial"/>
          <w:b/>
          <w:sz w:val="30"/>
        </w:rPr>
        <w:t>前期准备</w:t>
      </w:r>
      <w:bookmarkEnd w:id="17"/>
    </w:p>
    <w:p w14:paraId="1F018040" w14:textId="77777777" w:rsidR="0040052B" w:rsidRDefault="00B315B7">
      <w:pPr>
        <w:numPr>
          <w:ilvl w:val="0"/>
          <w:numId w:val="21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下载客户端：访问向日葵官网（</w:t>
      </w:r>
      <w:r>
        <w:rPr>
          <w:rFonts w:ascii="Arial" w:eastAsia="等线" w:hAnsi="Arial" w:cs="Arial"/>
          <w:sz w:val="22"/>
        </w:rPr>
        <w:t>https://sunlogin.oray.com/</w:t>
      </w:r>
      <w:r>
        <w:rPr>
          <w:rFonts w:ascii="Arial" w:eastAsia="等线" w:hAnsi="Arial" w:cs="Arial"/>
          <w:sz w:val="22"/>
        </w:rPr>
        <w:t>），根据被控端（</w:t>
      </w:r>
      <w:r>
        <w:rPr>
          <w:rFonts w:ascii="Arial" w:eastAsia="等线" w:hAnsi="Arial" w:cs="Arial"/>
          <w:sz w:val="22"/>
        </w:rPr>
        <w:t>Windows</w:t>
      </w:r>
      <w:r>
        <w:rPr>
          <w:rFonts w:ascii="Arial" w:eastAsia="等线" w:hAnsi="Arial" w:cs="Arial"/>
          <w:sz w:val="22"/>
        </w:rPr>
        <w:t>、</w:t>
      </w:r>
      <w:r>
        <w:rPr>
          <w:rFonts w:ascii="Arial" w:eastAsia="等线" w:hAnsi="Arial" w:cs="Arial"/>
          <w:sz w:val="22"/>
        </w:rPr>
        <w:t>macOS</w:t>
      </w:r>
      <w:r>
        <w:rPr>
          <w:rFonts w:ascii="Arial" w:eastAsia="等线" w:hAnsi="Arial" w:cs="Arial"/>
          <w:sz w:val="22"/>
        </w:rPr>
        <w:t>、</w:t>
      </w:r>
      <w:r>
        <w:rPr>
          <w:rFonts w:ascii="Arial" w:eastAsia="等线" w:hAnsi="Arial" w:cs="Arial"/>
          <w:sz w:val="22"/>
        </w:rPr>
        <w:t>Linux</w:t>
      </w:r>
      <w:r>
        <w:rPr>
          <w:rFonts w:ascii="Arial" w:eastAsia="等线" w:hAnsi="Arial" w:cs="Arial"/>
          <w:sz w:val="22"/>
        </w:rPr>
        <w:t>等）和控制端（手机、电脑）系统，下载对应版本的向日葵客户端。</w:t>
      </w:r>
    </w:p>
    <w:p w14:paraId="3A3D743A" w14:textId="77777777" w:rsidR="0040052B" w:rsidRDefault="00B315B7">
      <w:pPr>
        <w:numPr>
          <w:ilvl w:val="0"/>
          <w:numId w:val="22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注册登录：打开客户端，完成账号注册，确保控制端</w:t>
      </w:r>
      <w:r>
        <w:rPr>
          <w:rFonts w:ascii="Arial" w:eastAsia="等线" w:hAnsi="Arial" w:cs="Arial"/>
          <w:sz w:val="22"/>
        </w:rPr>
        <w:t>与被控端登录同一向日葵账号（便于设备绑定）。</w:t>
      </w:r>
    </w:p>
    <w:p w14:paraId="341F4354" w14:textId="77777777" w:rsidR="0040052B" w:rsidRDefault="00B315B7">
      <w:pPr>
        <w:spacing w:before="300" w:after="120" w:line="288" w:lineRule="auto"/>
        <w:jc w:val="left"/>
        <w:outlineLvl w:val="2"/>
      </w:pPr>
      <w:bookmarkStart w:id="18" w:name="heading_18"/>
      <w:r>
        <w:rPr>
          <w:rFonts w:ascii="Arial" w:eastAsia="等线" w:hAnsi="Arial" w:cs="Arial"/>
          <w:b/>
          <w:sz w:val="30"/>
        </w:rPr>
        <w:lastRenderedPageBreak/>
        <w:t xml:space="preserve">2.3.2 </w:t>
      </w:r>
      <w:r>
        <w:rPr>
          <w:rFonts w:ascii="Arial" w:eastAsia="等线" w:hAnsi="Arial" w:cs="Arial"/>
          <w:b/>
          <w:sz w:val="30"/>
        </w:rPr>
        <w:t>被控端配置</w:t>
      </w:r>
      <w:bookmarkEnd w:id="18"/>
    </w:p>
    <w:p w14:paraId="19DDF2E3" w14:textId="77777777" w:rsidR="0040052B" w:rsidRDefault="00B315B7">
      <w:pPr>
        <w:numPr>
          <w:ilvl w:val="0"/>
          <w:numId w:val="23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登录客户端：使用向日葵账号登录被控端客户端，软件自动生成「本机识别码」和「本机验证码」。</w:t>
      </w:r>
    </w:p>
    <w:p w14:paraId="6582EC92" w14:textId="77777777" w:rsidR="0040052B" w:rsidRDefault="00B315B7">
      <w:pPr>
        <w:numPr>
          <w:ilvl w:val="0"/>
          <w:numId w:val="24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设置无人值守（可选）：点击客户端「设置」</w:t>
      </w:r>
      <w:r>
        <w:rPr>
          <w:rFonts w:ascii="Arial" w:eastAsia="等线" w:hAnsi="Arial" w:cs="Arial"/>
          <w:sz w:val="22"/>
        </w:rPr>
        <w:t>→</w:t>
      </w:r>
      <w:r>
        <w:rPr>
          <w:rFonts w:ascii="Arial" w:eastAsia="等线" w:hAnsi="Arial" w:cs="Arial"/>
          <w:sz w:val="22"/>
        </w:rPr>
        <w:t>「无人值守访问」，勾选启用并设置访问密码，后续控制端连接无需手动确认。</w:t>
      </w:r>
    </w:p>
    <w:p w14:paraId="12716105" w14:textId="77777777" w:rsidR="0040052B" w:rsidRDefault="00B315B7">
      <w:pPr>
        <w:numPr>
          <w:ilvl w:val="0"/>
          <w:numId w:val="25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权限设置：在「设置」</w:t>
      </w:r>
      <w:r>
        <w:rPr>
          <w:rFonts w:ascii="Arial" w:eastAsia="等线" w:hAnsi="Arial" w:cs="Arial"/>
          <w:sz w:val="22"/>
        </w:rPr>
        <w:t>→</w:t>
      </w:r>
      <w:r>
        <w:rPr>
          <w:rFonts w:ascii="Arial" w:eastAsia="等线" w:hAnsi="Arial" w:cs="Arial"/>
          <w:sz w:val="22"/>
        </w:rPr>
        <w:t>「权限管理」中，关闭敏感权限（如远程文件删除、注册表修改），仅开放「桌面控制」「文件读取」权限。</w:t>
      </w:r>
    </w:p>
    <w:p w14:paraId="452D4185" w14:textId="77777777" w:rsidR="0040052B" w:rsidRDefault="00B315B7">
      <w:pPr>
        <w:spacing w:before="300" w:after="120" w:line="288" w:lineRule="auto"/>
        <w:jc w:val="left"/>
        <w:outlineLvl w:val="2"/>
      </w:pPr>
      <w:bookmarkStart w:id="19" w:name="heading_19"/>
      <w:r>
        <w:rPr>
          <w:rFonts w:ascii="Arial" w:eastAsia="等线" w:hAnsi="Arial" w:cs="Arial"/>
          <w:b/>
          <w:sz w:val="30"/>
        </w:rPr>
        <w:t xml:space="preserve">2.3.3 </w:t>
      </w:r>
      <w:r>
        <w:rPr>
          <w:rFonts w:ascii="Arial" w:eastAsia="等线" w:hAnsi="Arial" w:cs="Arial"/>
          <w:b/>
          <w:sz w:val="30"/>
        </w:rPr>
        <w:t>控制端连接操作（以手机控制电脑为例）</w:t>
      </w:r>
      <w:bookmarkEnd w:id="19"/>
    </w:p>
    <w:p w14:paraId="3028D6A0" w14:textId="77777777" w:rsidR="0040052B" w:rsidRDefault="00B315B7">
      <w:pPr>
        <w:numPr>
          <w:ilvl w:val="0"/>
          <w:numId w:val="26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登录</w:t>
      </w:r>
      <w:r>
        <w:rPr>
          <w:rFonts w:ascii="Arial" w:eastAsia="等线" w:hAnsi="Arial" w:cs="Arial"/>
          <w:sz w:val="22"/>
        </w:rPr>
        <w:t>APP</w:t>
      </w:r>
      <w:r>
        <w:rPr>
          <w:rFonts w:ascii="Arial" w:eastAsia="等线" w:hAnsi="Arial" w:cs="Arial"/>
          <w:sz w:val="22"/>
        </w:rPr>
        <w:t>：手机打开向日葵</w:t>
      </w:r>
      <w:r>
        <w:rPr>
          <w:rFonts w:ascii="Arial" w:eastAsia="等线" w:hAnsi="Arial" w:cs="Arial"/>
          <w:sz w:val="22"/>
        </w:rPr>
        <w:t>APP</w:t>
      </w:r>
      <w:r>
        <w:rPr>
          <w:rFonts w:ascii="Arial" w:eastAsia="等线" w:hAnsi="Arial" w:cs="Arial"/>
          <w:sz w:val="22"/>
        </w:rPr>
        <w:t>，登录与被控端相同的账号，</w:t>
      </w:r>
      <w:r>
        <w:rPr>
          <w:rFonts w:ascii="Arial" w:eastAsia="等线" w:hAnsi="Arial" w:cs="Arial"/>
          <w:sz w:val="22"/>
        </w:rPr>
        <w:t>APP</w:t>
      </w:r>
      <w:r>
        <w:rPr>
          <w:rFonts w:ascii="Arial" w:eastAsia="等线" w:hAnsi="Arial" w:cs="Arial"/>
          <w:sz w:val="22"/>
        </w:rPr>
        <w:t>自动显示绑定的被控端设备。</w:t>
      </w:r>
    </w:p>
    <w:p w14:paraId="0DFE7C0F" w14:textId="77777777" w:rsidR="0040052B" w:rsidRDefault="00B315B7">
      <w:pPr>
        <w:numPr>
          <w:ilvl w:val="0"/>
          <w:numId w:val="27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发起连接：点击目标被控端设备，选择「远程控制」，输入被控端验证码（或无人值守访问密码），点击「确定」。</w:t>
      </w:r>
    </w:p>
    <w:p w14:paraId="3ECFF99C" w14:textId="77777777" w:rsidR="0040052B" w:rsidRDefault="00B315B7">
      <w:pPr>
        <w:numPr>
          <w:ilvl w:val="0"/>
          <w:numId w:val="28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远程操作：连接成功后，手机屏幕显示被控端桌面，通过触摸操作控制电脑，可通过底部工具栏切换操作模式、传输文件、调整画质。</w:t>
      </w:r>
    </w:p>
    <w:p w14:paraId="6DADFFAF" w14:textId="77777777" w:rsidR="0040052B" w:rsidRDefault="00B315B7">
      <w:pPr>
        <w:spacing w:before="300" w:after="120" w:line="288" w:lineRule="auto"/>
        <w:jc w:val="left"/>
        <w:outlineLvl w:val="2"/>
      </w:pPr>
      <w:bookmarkStart w:id="20" w:name="heading_20"/>
      <w:r>
        <w:rPr>
          <w:rFonts w:ascii="Arial" w:eastAsia="等线" w:hAnsi="Arial" w:cs="Arial"/>
          <w:b/>
          <w:sz w:val="30"/>
        </w:rPr>
        <w:t xml:space="preserve">2.3.4 </w:t>
      </w:r>
      <w:r>
        <w:rPr>
          <w:rFonts w:ascii="Arial" w:eastAsia="等线" w:hAnsi="Arial" w:cs="Arial"/>
          <w:b/>
          <w:sz w:val="30"/>
        </w:rPr>
        <w:t>断开连接操作</w:t>
      </w:r>
      <w:bookmarkEnd w:id="20"/>
    </w:p>
    <w:p w14:paraId="3A8BF00B" w14:textId="77777777" w:rsidR="0040052B" w:rsidRDefault="00B315B7">
      <w:pPr>
        <w:numPr>
          <w:ilvl w:val="0"/>
          <w:numId w:val="29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控制端断开：手机</w:t>
      </w:r>
      <w:r>
        <w:rPr>
          <w:rFonts w:ascii="Arial" w:eastAsia="等线" w:hAnsi="Arial" w:cs="Arial"/>
          <w:sz w:val="22"/>
        </w:rPr>
        <w:t>APP</w:t>
      </w:r>
      <w:r>
        <w:rPr>
          <w:rFonts w:ascii="Arial" w:eastAsia="等线" w:hAnsi="Arial" w:cs="Arial"/>
          <w:sz w:val="22"/>
        </w:rPr>
        <w:t>远程控制界面，点击右上角「断开」按钮，即可结束连接。</w:t>
      </w:r>
    </w:p>
    <w:p w14:paraId="0EFA6A56" w14:textId="77777777" w:rsidR="0040052B" w:rsidRDefault="00B315B7">
      <w:pPr>
        <w:numPr>
          <w:ilvl w:val="0"/>
          <w:numId w:val="30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被控端断开：打开被控端向日葵客户端，点击「断开所有连接」，或直接关闭客户端（关闭后无法被远程控</w:t>
      </w:r>
      <w:r>
        <w:rPr>
          <w:rFonts w:ascii="Arial" w:eastAsia="等线" w:hAnsi="Arial" w:cs="Arial"/>
          <w:sz w:val="22"/>
        </w:rPr>
        <w:t>制）。</w:t>
      </w:r>
    </w:p>
    <w:p w14:paraId="7ED0C2CE" w14:textId="77777777" w:rsidR="0040052B" w:rsidRDefault="00B315B7">
      <w:pPr>
        <w:spacing w:before="320" w:after="120" w:line="288" w:lineRule="auto"/>
        <w:jc w:val="left"/>
        <w:outlineLvl w:val="1"/>
      </w:pPr>
      <w:bookmarkStart w:id="21" w:name="heading_21"/>
      <w:r>
        <w:rPr>
          <w:rFonts w:ascii="Arial" w:eastAsia="等线" w:hAnsi="Arial" w:cs="Arial"/>
          <w:b/>
          <w:sz w:val="32"/>
        </w:rPr>
        <w:t xml:space="preserve">2.4 </w:t>
      </w:r>
      <w:r>
        <w:rPr>
          <w:rFonts w:ascii="Arial" w:eastAsia="等线" w:hAnsi="Arial" w:cs="Arial"/>
          <w:b/>
          <w:sz w:val="32"/>
        </w:rPr>
        <w:t>非法控制防范措施</w:t>
      </w:r>
      <w:bookmarkEnd w:id="21"/>
    </w:p>
    <w:p w14:paraId="40404A14" w14:textId="77777777" w:rsidR="0040052B" w:rsidRDefault="00B315B7">
      <w:pPr>
        <w:numPr>
          <w:ilvl w:val="0"/>
          <w:numId w:val="31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账号安全：账号绑定手机</w:t>
      </w:r>
      <w:r>
        <w:rPr>
          <w:rFonts w:ascii="Arial" w:eastAsia="等线" w:hAnsi="Arial" w:cs="Arial"/>
          <w:sz w:val="22"/>
        </w:rPr>
        <w:t>/</w:t>
      </w:r>
      <w:r>
        <w:rPr>
          <w:rFonts w:ascii="Arial" w:eastAsia="等线" w:hAnsi="Arial" w:cs="Arial"/>
          <w:sz w:val="22"/>
        </w:rPr>
        <w:t>邮箱，开启双重认证，不向陌生人分享账号、识别码、验证码。</w:t>
      </w:r>
    </w:p>
    <w:p w14:paraId="3CF16A36" w14:textId="77777777" w:rsidR="0040052B" w:rsidRDefault="00B315B7">
      <w:pPr>
        <w:numPr>
          <w:ilvl w:val="0"/>
          <w:numId w:val="32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设备管理：定期在</w:t>
      </w:r>
      <w:r>
        <w:rPr>
          <w:rFonts w:ascii="Arial" w:eastAsia="等线" w:hAnsi="Arial" w:cs="Arial"/>
          <w:sz w:val="22"/>
        </w:rPr>
        <w:t>APP</w:t>
      </w:r>
      <w:r>
        <w:rPr>
          <w:rFonts w:ascii="Arial" w:eastAsia="等线" w:hAnsi="Arial" w:cs="Arial"/>
          <w:sz w:val="22"/>
        </w:rPr>
        <w:t>「我的设备」中排查，删除陌生绑定设备。</w:t>
      </w:r>
    </w:p>
    <w:p w14:paraId="32D688A8" w14:textId="77777777" w:rsidR="0040052B" w:rsidRDefault="00B315B7">
      <w:pPr>
        <w:numPr>
          <w:ilvl w:val="0"/>
          <w:numId w:val="33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网络规范：避免在公共</w:t>
      </w:r>
      <w:proofErr w:type="spellStart"/>
      <w:r>
        <w:rPr>
          <w:rFonts w:ascii="Arial" w:eastAsia="等线" w:hAnsi="Arial" w:cs="Arial"/>
          <w:sz w:val="22"/>
        </w:rPr>
        <w:t>WiFi</w:t>
      </w:r>
      <w:proofErr w:type="spellEnd"/>
      <w:r>
        <w:rPr>
          <w:rFonts w:ascii="Arial" w:eastAsia="等线" w:hAnsi="Arial" w:cs="Arial"/>
          <w:sz w:val="22"/>
        </w:rPr>
        <w:t>环境下使用，优先连接家庭、办公等安全网络；企业用户可使用专属节点。</w:t>
      </w:r>
    </w:p>
    <w:p w14:paraId="64A43A40" w14:textId="77777777" w:rsidR="0040052B" w:rsidRDefault="00B315B7">
      <w:pPr>
        <w:numPr>
          <w:ilvl w:val="0"/>
          <w:numId w:val="34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软件更新：定期将被控端、控制端向日葵客户端升级至最新版本，修复安全漏洞。</w:t>
      </w:r>
    </w:p>
    <w:p w14:paraId="39BCCB14" w14:textId="77777777" w:rsidR="0040052B" w:rsidRDefault="00B315B7">
      <w:pPr>
        <w:spacing w:before="380" w:after="140" w:line="288" w:lineRule="auto"/>
        <w:jc w:val="left"/>
        <w:outlineLvl w:val="0"/>
      </w:pPr>
      <w:bookmarkStart w:id="22" w:name="heading_22"/>
      <w:r>
        <w:rPr>
          <w:rFonts w:ascii="Arial" w:eastAsia="等线" w:hAnsi="Arial" w:cs="Arial"/>
          <w:b/>
          <w:sz w:val="36"/>
        </w:rPr>
        <w:t>三、手机端</w:t>
      </w:r>
      <w:r>
        <w:rPr>
          <w:rFonts w:ascii="Arial" w:eastAsia="等线" w:hAnsi="Arial" w:cs="Arial"/>
          <w:b/>
          <w:sz w:val="36"/>
        </w:rPr>
        <w:t>UU</w:t>
      </w:r>
      <w:r>
        <w:rPr>
          <w:rFonts w:ascii="Arial" w:eastAsia="等线" w:hAnsi="Arial" w:cs="Arial"/>
          <w:b/>
          <w:sz w:val="36"/>
        </w:rPr>
        <w:t>远程</w:t>
      </w:r>
      <w:bookmarkEnd w:id="22"/>
    </w:p>
    <w:p w14:paraId="24DD509C" w14:textId="77777777" w:rsidR="0040052B" w:rsidRDefault="00B315B7">
      <w:pPr>
        <w:spacing w:before="320" w:after="120" w:line="288" w:lineRule="auto"/>
        <w:jc w:val="left"/>
        <w:outlineLvl w:val="1"/>
      </w:pPr>
      <w:bookmarkStart w:id="23" w:name="heading_23"/>
      <w:r>
        <w:rPr>
          <w:rFonts w:ascii="Arial" w:eastAsia="等线" w:hAnsi="Arial" w:cs="Arial"/>
          <w:b/>
          <w:sz w:val="32"/>
        </w:rPr>
        <w:t xml:space="preserve">3.1 </w:t>
      </w:r>
      <w:r>
        <w:rPr>
          <w:rFonts w:ascii="Arial" w:eastAsia="等线" w:hAnsi="Arial" w:cs="Arial"/>
          <w:b/>
          <w:sz w:val="32"/>
        </w:rPr>
        <w:t>核心原理</w:t>
      </w:r>
      <w:bookmarkEnd w:id="23"/>
    </w:p>
    <w:p w14:paraId="579CEDBD" w14:textId="77777777" w:rsidR="0040052B" w:rsidRDefault="00B315B7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lastRenderedPageBreak/>
        <w:t>基于网易自</w:t>
      </w:r>
      <w:proofErr w:type="gramStart"/>
      <w:r>
        <w:rPr>
          <w:rFonts w:ascii="Arial" w:eastAsia="等线" w:hAnsi="Arial" w:cs="Arial"/>
          <w:sz w:val="22"/>
        </w:rPr>
        <w:t>研</w:t>
      </w:r>
      <w:proofErr w:type="gramEnd"/>
      <w:r>
        <w:rPr>
          <w:rFonts w:ascii="Arial" w:eastAsia="等线" w:hAnsi="Arial" w:cs="Arial"/>
          <w:sz w:val="22"/>
        </w:rPr>
        <w:t>传输协议，主打便捷操作，支持</w:t>
      </w:r>
      <w:r>
        <w:rPr>
          <w:rFonts w:ascii="Arial" w:eastAsia="等线" w:hAnsi="Arial" w:cs="Arial"/>
          <w:sz w:val="22"/>
        </w:rPr>
        <w:t>Android</w:t>
      </w:r>
      <w:r>
        <w:rPr>
          <w:rFonts w:ascii="Arial" w:eastAsia="等线" w:hAnsi="Arial" w:cs="Arial"/>
          <w:sz w:val="22"/>
        </w:rPr>
        <w:t>、</w:t>
      </w:r>
      <w:r>
        <w:rPr>
          <w:rFonts w:ascii="Arial" w:eastAsia="等线" w:hAnsi="Arial" w:cs="Arial"/>
          <w:sz w:val="22"/>
        </w:rPr>
        <w:t>iOS</w:t>
      </w:r>
      <w:r>
        <w:rPr>
          <w:rFonts w:ascii="Arial" w:eastAsia="等线" w:hAnsi="Arial" w:cs="Arial"/>
          <w:sz w:val="22"/>
        </w:rPr>
        <w:t>手机远程控制</w:t>
      </w:r>
      <w:r>
        <w:rPr>
          <w:rFonts w:ascii="Arial" w:eastAsia="等线" w:hAnsi="Arial" w:cs="Arial"/>
          <w:sz w:val="22"/>
        </w:rPr>
        <w:t>Windows</w:t>
      </w:r>
      <w:r>
        <w:rPr>
          <w:rFonts w:ascii="Arial" w:eastAsia="等线" w:hAnsi="Arial" w:cs="Arial"/>
          <w:sz w:val="22"/>
        </w:rPr>
        <w:t>、</w:t>
      </w:r>
      <w:r>
        <w:rPr>
          <w:rFonts w:ascii="Arial" w:eastAsia="等线" w:hAnsi="Arial" w:cs="Arial"/>
          <w:sz w:val="22"/>
        </w:rPr>
        <w:t>macOS</w:t>
      </w:r>
      <w:r>
        <w:rPr>
          <w:rFonts w:ascii="Arial" w:eastAsia="等线" w:hAnsi="Arial" w:cs="Arial"/>
          <w:sz w:val="22"/>
        </w:rPr>
        <w:t>电脑。通过同一网易账号绑定控制端与被控端设备，传输控制指令及桌面画面，具备毫秒级响应机制，暂不支持</w:t>
      </w:r>
      <w:r>
        <w:rPr>
          <w:rFonts w:ascii="Arial" w:eastAsia="等线" w:hAnsi="Arial" w:cs="Arial"/>
          <w:sz w:val="22"/>
        </w:rPr>
        <w:t>Linux</w:t>
      </w:r>
      <w:r>
        <w:rPr>
          <w:rFonts w:ascii="Arial" w:eastAsia="等线" w:hAnsi="Arial" w:cs="Arial"/>
          <w:sz w:val="22"/>
        </w:rPr>
        <w:t>系统设备。</w:t>
      </w:r>
    </w:p>
    <w:p w14:paraId="3FBF9EB6" w14:textId="77777777" w:rsidR="0040052B" w:rsidRDefault="00B315B7">
      <w:pPr>
        <w:spacing w:before="320" w:after="120" w:line="288" w:lineRule="auto"/>
        <w:jc w:val="left"/>
        <w:outlineLvl w:val="1"/>
      </w:pPr>
      <w:bookmarkStart w:id="24" w:name="heading_24"/>
      <w:r>
        <w:rPr>
          <w:rFonts w:ascii="Arial" w:eastAsia="等线" w:hAnsi="Arial" w:cs="Arial"/>
          <w:b/>
          <w:sz w:val="32"/>
        </w:rPr>
        <w:t xml:space="preserve">3.2 </w:t>
      </w:r>
      <w:r>
        <w:rPr>
          <w:rFonts w:ascii="Arial" w:eastAsia="等线" w:hAnsi="Arial" w:cs="Arial"/>
          <w:b/>
          <w:sz w:val="32"/>
        </w:rPr>
        <w:t>安全性分析</w:t>
      </w:r>
      <w:bookmarkEnd w:id="24"/>
    </w:p>
    <w:p w14:paraId="38BBC803" w14:textId="77777777" w:rsidR="0040052B" w:rsidRDefault="00B315B7">
      <w:pPr>
        <w:spacing w:before="300" w:after="120" w:line="288" w:lineRule="auto"/>
        <w:jc w:val="left"/>
        <w:outlineLvl w:val="2"/>
      </w:pPr>
      <w:bookmarkStart w:id="25" w:name="heading_25"/>
      <w:r>
        <w:rPr>
          <w:rFonts w:ascii="Arial" w:eastAsia="等线" w:hAnsi="Arial" w:cs="Arial"/>
          <w:b/>
          <w:sz w:val="30"/>
        </w:rPr>
        <w:t>优势</w:t>
      </w:r>
      <w:bookmarkEnd w:id="25"/>
    </w:p>
    <w:p w14:paraId="34CEDC2C" w14:textId="77777777" w:rsidR="0040052B" w:rsidRDefault="00B315B7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操作简洁便捷，</w:t>
      </w:r>
      <w:proofErr w:type="gramStart"/>
      <w:r>
        <w:rPr>
          <w:rFonts w:ascii="Arial" w:eastAsia="等线" w:hAnsi="Arial" w:cs="Arial"/>
          <w:sz w:val="22"/>
        </w:rPr>
        <w:t>适合职场应急</w:t>
      </w:r>
      <w:proofErr w:type="gramEnd"/>
      <w:r>
        <w:rPr>
          <w:rFonts w:ascii="Arial" w:eastAsia="等线" w:hAnsi="Arial" w:cs="Arial"/>
          <w:sz w:val="22"/>
        </w:rPr>
        <w:t>办公场景，传输响应速度快；通过同一账号绑定机制，可初步实现设备识别，保障基础使用安全。</w:t>
      </w:r>
    </w:p>
    <w:p w14:paraId="3CC469F1" w14:textId="77777777" w:rsidR="0040052B" w:rsidRDefault="00B315B7">
      <w:pPr>
        <w:spacing w:before="300" w:after="120" w:line="288" w:lineRule="auto"/>
        <w:jc w:val="left"/>
        <w:outlineLvl w:val="2"/>
      </w:pPr>
      <w:bookmarkStart w:id="26" w:name="heading_26"/>
      <w:r>
        <w:rPr>
          <w:rFonts w:ascii="Arial" w:eastAsia="等线" w:hAnsi="Arial" w:cs="Arial"/>
          <w:b/>
          <w:sz w:val="30"/>
        </w:rPr>
        <w:t>风险</w:t>
      </w:r>
      <w:bookmarkEnd w:id="26"/>
    </w:p>
    <w:p w14:paraId="0CC8B69C" w14:textId="77777777" w:rsidR="0040052B" w:rsidRDefault="00B315B7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网易账号被盗会直接导致绑定的电脑设备被非法控制；未设置远程访问密码时，易被恶意人员利用账号漏洞发起连接；在公共网络环境下使用，存在控制指令、桌面信</w:t>
      </w:r>
      <w:r>
        <w:rPr>
          <w:rFonts w:ascii="Arial" w:eastAsia="等线" w:hAnsi="Arial" w:cs="Arial"/>
          <w:sz w:val="22"/>
        </w:rPr>
        <w:t>息被泄露的风险；不支持</w:t>
      </w:r>
      <w:r>
        <w:rPr>
          <w:rFonts w:ascii="Arial" w:eastAsia="等线" w:hAnsi="Arial" w:cs="Arial"/>
          <w:sz w:val="22"/>
        </w:rPr>
        <w:t>Linux</w:t>
      </w:r>
      <w:r>
        <w:rPr>
          <w:rFonts w:ascii="Arial" w:eastAsia="等线" w:hAnsi="Arial" w:cs="Arial"/>
          <w:sz w:val="22"/>
        </w:rPr>
        <w:t>系统，兼容性受限。</w:t>
      </w:r>
    </w:p>
    <w:p w14:paraId="093DFAB2" w14:textId="77777777" w:rsidR="0040052B" w:rsidRDefault="00B315B7">
      <w:pPr>
        <w:spacing w:before="320" w:after="120" w:line="288" w:lineRule="auto"/>
        <w:jc w:val="left"/>
        <w:outlineLvl w:val="1"/>
      </w:pPr>
      <w:bookmarkStart w:id="27" w:name="heading_27"/>
      <w:r>
        <w:rPr>
          <w:rFonts w:ascii="Arial" w:eastAsia="等线" w:hAnsi="Arial" w:cs="Arial"/>
          <w:b/>
          <w:sz w:val="32"/>
        </w:rPr>
        <w:t xml:space="preserve">3.3 </w:t>
      </w:r>
      <w:r>
        <w:rPr>
          <w:rFonts w:ascii="Arial" w:eastAsia="等线" w:hAnsi="Arial" w:cs="Arial"/>
          <w:b/>
          <w:sz w:val="32"/>
        </w:rPr>
        <w:t>实操步骤</w:t>
      </w:r>
      <w:bookmarkEnd w:id="27"/>
    </w:p>
    <w:p w14:paraId="104D5812" w14:textId="77777777" w:rsidR="0040052B" w:rsidRDefault="00B315B7">
      <w:pPr>
        <w:spacing w:before="300" w:after="120" w:line="288" w:lineRule="auto"/>
        <w:jc w:val="left"/>
        <w:outlineLvl w:val="2"/>
      </w:pPr>
      <w:bookmarkStart w:id="28" w:name="heading_28"/>
      <w:r>
        <w:rPr>
          <w:rFonts w:ascii="Arial" w:eastAsia="等线" w:hAnsi="Arial" w:cs="Arial"/>
          <w:b/>
          <w:sz w:val="30"/>
        </w:rPr>
        <w:t xml:space="preserve">3.3.1 </w:t>
      </w:r>
      <w:r>
        <w:rPr>
          <w:rFonts w:ascii="Arial" w:eastAsia="等线" w:hAnsi="Arial" w:cs="Arial"/>
          <w:b/>
          <w:sz w:val="30"/>
        </w:rPr>
        <w:t>前期准备</w:t>
      </w:r>
      <w:bookmarkEnd w:id="28"/>
    </w:p>
    <w:p w14:paraId="11C67F57" w14:textId="77777777" w:rsidR="0040052B" w:rsidRDefault="00B315B7">
      <w:pPr>
        <w:numPr>
          <w:ilvl w:val="0"/>
          <w:numId w:val="35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下载升级：被控端（</w:t>
      </w:r>
      <w:r>
        <w:rPr>
          <w:rFonts w:ascii="Arial" w:eastAsia="等线" w:hAnsi="Arial" w:cs="Arial"/>
          <w:sz w:val="22"/>
        </w:rPr>
        <w:t>Windows/macOS</w:t>
      </w:r>
      <w:r>
        <w:rPr>
          <w:rFonts w:ascii="Arial" w:eastAsia="等线" w:hAnsi="Arial" w:cs="Arial"/>
          <w:sz w:val="22"/>
        </w:rPr>
        <w:t>）和手机端（</w:t>
      </w:r>
      <w:r>
        <w:rPr>
          <w:rFonts w:ascii="Arial" w:eastAsia="等线" w:hAnsi="Arial" w:cs="Arial"/>
          <w:sz w:val="22"/>
        </w:rPr>
        <w:t>Android/iOS</w:t>
      </w:r>
      <w:r>
        <w:rPr>
          <w:rFonts w:ascii="Arial" w:eastAsia="等线" w:hAnsi="Arial" w:cs="Arial"/>
          <w:sz w:val="22"/>
        </w:rPr>
        <w:t>）下载</w:t>
      </w:r>
      <w:r>
        <w:rPr>
          <w:rFonts w:ascii="Arial" w:eastAsia="等线" w:hAnsi="Arial" w:cs="Arial"/>
          <w:sz w:val="22"/>
        </w:rPr>
        <w:t>UU</w:t>
      </w:r>
      <w:r>
        <w:rPr>
          <w:rFonts w:ascii="Arial" w:eastAsia="等线" w:hAnsi="Arial" w:cs="Arial"/>
          <w:sz w:val="22"/>
        </w:rPr>
        <w:t>远程，升级至</w:t>
      </w:r>
      <w:r>
        <w:rPr>
          <w:rFonts w:ascii="Arial" w:eastAsia="等线" w:hAnsi="Arial" w:cs="Arial"/>
          <w:sz w:val="22"/>
        </w:rPr>
        <w:t>V4.4.0</w:t>
      </w:r>
      <w:r>
        <w:rPr>
          <w:rFonts w:ascii="Arial" w:eastAsia="等线" w:hAnsi="Arial" w:cs="Arial"/>
          <w:sz w:val="22"/>
        </w:rPr>
        <w:t>及以上版本（确保功能兼容）。</w:t>
      </w:r>
    </w:p>
    <w:p w14:paraId="47ABC367" w14:textId="77777777" w:rsidR="0040052B" w:rsidRDefault="00B315B7">
      <w:pPr>
        <w:numPr>
          <w:ilvl w:val="0"/>
          <w:numId w:val="36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账号登录：两端均使用网易账号（或手机号）登录，确保登录同一账号。</w:t>
      </w:r>
    </w:p>
    <w:p w14:paraId="356B8BD7" w14:textId="77777777" w:rsidR="0040052B" w:rsidRDefault="00B315B7">
      <w:pPr>
        <w:spacing w:before="300" w:after="120" w:line="288" w:lineRule="auto"/>
        <w:jc w:val="left"/>
        <w:outlineLvl w:val="2"/>
      </w:pPr>
      <w:bookmarkStart w:id="29" w:name="heading_29"/>
      <w:r>
        <w:rPr>
          <w:rFonts w:ascii="Arial" w:eastAsia="等线" w:hAnsi="Arial" w:cs="Arial"/>
          <w:b/>
          <w:sz w:val="30"/>
        </w:rPr>
        <w:t xml:space="preserve">3.3.2 </w:t>
      </w:r>
      <w:r>
        <w:rPr>
          <w:rFonts w:ascii="Arial" w:eastAsia="等线" w:hAnsi="Arial" w:cs="Arial"/>
          <w:b/>
          <w:sz w:val="30"/>
        </w:rPr>
        <w:t>被控端配置</w:t>
      </w:r>
      <w:bookmarkEnd w:id="29"/>
    </w:p>
    <w:p w14:paraId="51BF4016" w14:textId="77777777" w:rsidR="0040052B" w:rsidRDefault="00B315B7">
      <w:pPr>
        <w:numPr>
          <w:ilvl w:val="0"/>
          <w:numId w:val="37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登录客户端：电脑</w:t>
      </w:r>
      <w:proofErr w:type="gramStart"/>
      <w:r>
        <w:rPr>
          <w:rFonts w:ascii="Arial" w:eastAsia="等线" w:hAnsi="Arial" w:cs="Arial"/>
          <w:sz w:val="22"/>
        </w:rPr>
        <w:t>端打开</w:t>
      </w:r>
      <w:proofErr w:type="gramEnd"/>
      <w:r>
        <w:rPr>
          <w:rFonts w:ascii="Arial" w:eastAsia="等线" w:hAnsi="Arial" w:cs="Arial"/>
          <w:sz w:val="22"/>
        </w:rPr>
        <w:t>UU</w:t>
      </w:r>
      <w:r>
        <w:rPr>
          <w:rFonts w:ascii="Arial" w:eastAsia="等线" w:hAnsi="Arial" w:cs="Arial"/>
          <w:sz w:val="22"/>
        </w:rPr>
        <w:t>远程，登录账号后自动完成设备注册，保持软件后台运行（不可关闭）。</w:t>
      </w:r>
    </w:p>
    <w:p w14:paraId="436832A7" w14:textId="77777777" w:rsidR="0040052B" w:rsidRDefault="00B315B7">
      <w:pPr>
        <w:numPr>
          <w:ilvl w:val="0"/>
          <w:numId w:val="38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权限设置（可选）：点击「设置」，开启「允许远程控制」「允许文件传输」，关闭不必要的敏感权限。</w:t>
      </w:r>
    </w:p>
    <w:p w14:paraId="621D8522" w14:textId="77777777" w:rsidR="0040052B" w:rsidRDefault="00B315B7">
      <w:pPr>
        <w:numPr>
          <w:ilvl w:val="0"/>
          <w:numId w:val="39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设置访问密码：在「设置」中开启「远程访问密码」，避免未授权连接。</w:t>
      </w:r>
    </w:p>
    <w:p w14:paraId="0293C9FB" w14:textId="77777777" w:rsidR="0040052B" w:rsidRDefault="00B315B7">
      <w:pPr>
        <w:spacing w:before="300" w:after="120" w:line="288" w:lineRule="auto"/>
        <w:jc w:val="left"/>
        <w:outlineLvl w:val="2"/>
      </w:pPr>
      <w:bookmarkStart w:id="30" w:name="heading_30"/>
      <w:r>
        <w:rPr>
          <w:rFonts w:ascii="Arial" w:eastAsia="等线" w:hAnsi="Arial" w:cs="Arial"/>
          <w:b/>
          <w:sz w:val="30"/>
        </w:rPr>
        <w:t xml:space="preserve">3.3.3 </w:t>
      </w:r>
      <w:r>
        <w:rPr>
          <w:rFonts w:ascii="Arial" w:eastAsia="等线" w:hAnsi="Arial" w:cs="Arial"/>
          <w:b/>
          <w:sz w:val="30"/>
        </w:rPr>
        <w:t>控制端（手机）连接操作</w:t>
      </w:r>
      <w:bookmarkEnd w:id="30"/>
    </w:p>
    <w:p w14:paraId="5866DFDA" w14:textId="77777777" w:rsidR="0040052B" w:rsidRDefault="00B315B7">
      <w:pPr>
        <w:numPr>
          <w:ilvl w:val="0"/>
          <w:numId w:val="40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打开</w:t>
      </w:r>
      <w:r>
        <w:rPr>
          <w:rFonts w:ascii="Arial" w:eastAsia="等线" w:hAnsi="Arial" w:cs="Arial"/>
          <w:sz w:val="22"/>
        </w:rPr>
        <w:t>APP</w:t>
      </w:r>
      <w:r>
        <w:rPr>
          <w:rFonts w:ascii="Arial" w:eastAsia="等线" w:hAnsi="Arial" w:cs="Arial"/>
          <w:sz w:val="22"/>
        </w:rPr>
        <w:t>：手机打开</w:t>
      </w:r>
      <w:r>
        <w:rPr>
          <w:rFonts w:ascii="Arial" w:eastAsia="等线" w:hAnsi="Arial" w:cs="Arial"/>
          <w:sz w:val="22"/>
        </w:rPr>
        <w:t>UU</w:t>
      </w:r>
      <w:r>
        <w:rPr>
          <w:rFonts w:ascii="Arial" w:eastAsia="等线" w:hAnsi="Arial" w:cs="Arial"/>
          <w:sz w:val="22"/>
        </w:rPr>
        <w:t>远程，登录后自动显示同一账号下的被控端电脑。</w:t>
      </w:r>
    </w:p>
    <w:p w14:paraId="1C111012" w14:textId="77777777" w:rsidR="0040052B" w:rsidRDefault="00B315B7">
      <w:pPr>
        <w:numPr>
          <w:ilvl w:val="0"/>
          <w:numId w:val="41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发起连接：单击目标电脑设备（</w:t>
      </w:r>
      <w:r>
        <w:rPr>
          <w:rFonts w:ascii="Arial" w:eastAsia="等线" w:hAnsi="Arial" w:cs="Arial"/>
          <w:sz w:val="22"/>
        </w:rPr>
        <w:t>V4.4.0</w:t>
      </w:r>
      <w:r>
        <w:rPr>
          <w:rFonts w:ascii="Arial" w:eastAsia="等线" w:hAnsi="Arial" w:cs="Arial"/>
          <w:sz w:val="22"/>
        </w:rPr>
        <w:t>版本无需额外点击「进入桌面」），输入访问密码（若设置），即可建立连接。</w:t>
      </w:r>
    </w:p>
    <w:p w14:paraId="13D73172" w14:textId="77777777" w:rsidR="0040052B" w:rsidRDefault="00B315B7">
      <w:pPr>
        <w:numPr>
          <w:ilvl w:val="0"/>
          <w:numId w:val="42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远程操作：手机屏幕显示电脑桌面，通过侧边工具栏调出虚拟键盘、切换屏幕方</w:t>
      </w:r>
      <w:r>
        <w:rPr>
          <w:rFonts w:ascii="Arial" w:eastAsia="等线" w:hAnsi="Arial" w:cs="Arial"/>
          <w:sz w:val="22"/>
        </w:rPr>
        <w:lastRenderedPageBreak/>
        <w:t>向，完成应急操作。</w:t>
      </w:r>
    </w:p>
    <w:p w14:paraId="7DC47279" w14:textId="77777777" w:rsidR="0040052B" w:rsidRDefault="00B315B7">
      <w:pPr>
        <w:spacing w:before="300" w:after="120" w:line="288" w:lineRule="auto"/>
        <w:jc w:val="left"/>
        <w:outlineLvl w:val="2"/>
      </w:pPr>
      <w:bookmarkStart w:id="31" w:name="heading_31"/>
      <w:r>
        <w:rPr>
          <w:rFonts w:ascii="Arial" w:eastAsia="等线" w:hAnsi="Arial" w:cs="Arial"/>
          <w:b/>
          <w:sz w:val="30"/>
        </w:rPr>
        <w:t xml:space="preserve">3.3.4 </w:t>
      </w:r>
      <w:r>
        <w:rPr>
          <w:rFonts w:ascii="Arial" w:eastAsia="等线" w:hAnsi="Arial" w:cs="Arial"/>
          <w:b/>
          <w:sz w:val="30"/>
        </w:rPr>
        <w:t>断开连接操作</w:t>
      </w:r>
      <w:bookmarkEnd w:id="31"/>
    </w:p>
    <w:p w14:paraId="3A3AF014" w14:textId="77777777" w:rsidR="0040052B" w:rsidRDefault="00B315B7">
      <w:pPr>
        <w:numPr>
          <w:ilvl w:val="0"/>
          <w:numId w:val="43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控制端断开：手机端点击侧边工具栏「断开连接」，即可结束远程控制。</w:t>
      </w:r>
    </w:p>
    <w:p w14:paraId="4050A43A" w14:textId="77777777" w:rsidR="0040052B" w:rsidRDefault="00B315B7">
      <w:pPr>
        <w:numPr>
          <w:ilvl w:val="0"/>
          <w:numId w:val="44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被控端断开：关闭电脑端</w:t>
      </w:r>
      <w:r>
        <w:rPr>
          <w:rFonts w:ascii="Arial" w:eastAsia="等线" w:hAnsi="Arial" w:cs="Arial"/>
          <w:sz w:val="22"/>
        </w:rPr>
        <w:t>UU</w:t>
      </w:r>
      <w:r>
        <w:rPr>
          <w:rFonts w:ascii="Arial" w:eastAsia="等线" w:hAnsi="Arial" w:cs="Arial"/>
          <w:sz w:val="22"/>
        </w:rPr>
        <w:t>远程客户端，或退出账号登录，禁止被远程控制。</w:t>
      </w:r>
    </w:p>
    <w:p w14:paraId="7AB3B8CA" w14:textId="77777777" w:rsidR="0040052B" w:rsidRDefault="00B315B7">
      <w:pPr>
        <w:spacing w:before="320" w:after="120" w:line="288" w:lineRule="auto"/>
        <w:jc w:val="left"/>
        <w:outlineLvl w:val="1"/>
      </w:pPr>
      <w:bookmarkStart w:id="32" w:name="heading_32"/>
      <w:r>
        <w:rPr>
          <w:rFonts w:ascii="Arial" w:eastAsia="等线" w:hAnsi="Arial" w:cs="Arial"/>
          <w:b/>
          <w:sz w:val="32"/>
        </w:rPr>
        <w:t xml:space="preserve">3.4 </w:t>
      </w:r>
      <w:r>
        <w:rPr>
          <w:rFonts w:ascii="Arial" w:eastAsia="等线" w:hAnsi="Arial" w:cs="Arial"/>
          <w:b/>
          <w:sz w:val="32"/>
        </w:rPr>
        <w:t>非法控制防范措施</w:t>
      </w:r>
      <w:bookmarkEnd w:id="32"/>
    </w:p>
    <w:p w14:paraId="1CAB4FE2" w14:textId="77777777" w:rsidR="0040052B" w:rsidRDefault="00B315B7">
      <w:pPr>
        <w:numPr>
          <w:ilvl w:val="0"/>
          <w:numId w:val="45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账号保护：</w:t>
      </w:r>
      <w:proofErr w:type="gramStart"/>
      <w:r>
        <w:rPr>
          <w:rFonts w:ascii="Arial" w:eastAsia="等线" w:hAnsi="Arial" w:cs="Arial"/>
          <w:sz w:val="22"/>
        </w:rPr>
        <w:t>开启网</w:t>
      </w:r>
      <w:proofErr w:type="gramEnd"/>
      <w:r>
        <w:rPr>
          <w:rFonts w:ascii="Arial" w:eastAsia="等线" w:hAnsi="Arial" w:cs="Arial"/>
          <w:sz w:val="22"/>
        </w:rPr>
        <w:t>易账号手机验证，妥善保管账号密码，避免泄露。</w:t>
      </w:r>
    </w:p>
    <w:p w14:paraId="672BA94F" w14:textId="77777777" w:rsidR="0040052B" w:rsidRDefault="00B315B7">
      <w:pPr>
        <w:numPr>
          <w:ilvl w:val="0"/>
          <w:numId w:val="46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网络限制：不使用公共</w:t>
      </w:r>
      <w:proofErr w:type="spellStart"/>
      <w:r>
        <w:rPr>
          <w:rFonts w:ascii="Arial" w:eastAsia="等线" w:hAnsi="Arial" w:cs="Arial"/>
          <w:sz w:val="22"/>
        </w:rPr>
        <w:t>WiFi</w:t>
      </w:r>
      <w:proofErr w:type="spellEnd"/>
      <w:r>
        <w:rPr>
          <w:rFonts w:ascii="Arial" w:eastAsia="等线" w:hAnsi="Arial" w:cs="Arial"/>
          <w:sz w:val="22"/>
        </w:rPr>
        <w:t>进行远程控制，优先连接安全网络。</w:t>
      </w:r>
    </w:p>
    <w:p w14:paraId="4335F8CF" w14:textId="77777777" w:rsidR="0040052B" w:rsidRDefault="00B315B7">
      <w:pPr>
        <w:numPr>
          <w:ilvl w:val="0"/>
          <w:numId w:val="47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设备排查：定期在手机</w:t>
      </w:r>
      <w:r>
        <w:rPr>
          <w:rFonts w:ascii="Arial" w:eastAsia="等线" w:hAnsi="Arial" w:cs="Arial"/>
          <w:sz w:val="22"/>
        </w:rPr>
        <w:t>APP</w:t>
      </w:r>
      <w:r>
        <w:rPr>
          <w:rFonts w:ascii="Arial" w:eastAsia="等线" w:hAnsi="Arial" w:cs="Arial"/>
          <w:sz w:val="22"/>
        </w:rPr>
        <w:t>中查看绑定设备，删除陌生设备并修改账号密码。</w:t>
      </w:r>
    </w:p>
    <w:p w14:paraId="75AD45D8" w14:textId="77777777" w:rsidR="0040052B" w:rsidRDefault="00B315B7">
      <w:pPr>
        <w:numPr>
          <w:ilvl w:val="0"/>
          <w:numId w:val="48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及时更新：保持两端</w:t>
      </w:r>
      <w:r>
        <w:rPr>
          <w:rFonts w:ascii="Arial" w:eastAsia="等线" w:hAnsi="Arial" w:cs="Arial"/>
          <w:sz w:val="22"/>
        </w:rPr>
        <w:t>UU</w:t>
      </w:r>
      <w:r>
        <w:rPr>
          <w:rFonts w:ascii="Arial" w:eastAsia="等线" w:hAnsi="Arial" w:cs="Arial"/>
          <w:sz w:val="22"/>
        </w:rPr>
        <w:t>远程客户端为最新版本，修复安全漏洞。</w:t>
      </w:r>
    </w:p>
    <w:p w14:paraId="49273799" w14:textId="77777777" w:rsidR="0040052B" w:rsidRDefault="00B315B7">
      <w:pPr>
        <w:spacing w:before="380" w:after="140" w:line="288" w:lineRule="auto"/>
        <w:jc w:val="left"/>
        <w:outlineLvl w:val="0"/>
      </w:pPr>
      <w:bookmarkStart w:id="33" w:name="heading_33"/>
      <w:r>
        <w:rPr>
          <w:rFonts w:ascii="Arial" w:eastAsia="等线" w:hAnsi="Arial" w:cs="Arial"/>
          <w:b/>
          <w:sz w:val="36"/>
        </w:rPr>
        <w:t>四、</w:t>
      </w:r>
      <w:r>
        <w:rPr>
          <w:rFonts w:ascii="Arial" w:eastAsia="等线" w:hAnsi="Arial" w:cs="Arial"/>
          <w:b/>
          <w:sz w:val="36"/>
        </w:rPr>
        <w:t>Ubuntu</w:t>
      </w:r>
      <w:r>
        <w:rPr>
          <w:rFonts w:ascii="Arial" w:eastAsia="等线" w:hAnsi="Arial" w:cs="Arial"/>
          <w:b/>
          <w:sz w:val="36"/>
        </w:rPr>
        <w:t>系统</w:t>
      </w:r>
      <w:r>
        <w:rPr>
          <w:rFonts w:ascii="Arial" w:eastAsia="等线" w:hAnsi="Arial" w:cs="Arial"/>
          <w:b/>
          <w:sz w:val="36"/>
        </w:rPr>
        <w:t>SSH</w:t>
      </w:r>
      <w:r>
        <w:rPr>
          <w:rFonts w:ascii="Arial" w:eastAsia="等线" w:hAnsi="Arial" w:cs="Arial"/>
          <w:b/>
          <w:sz w:val="36"/>
        </w:rPr>
        <w:t>远程控制</w:t>
      </w:r>
      <w:bookmarkEnd w:id="33"/>
    </w:p>
    <w:p w14:paraId="34F7263A" w14:textId="77777777" w:rsidR="0040052B" w:rsidRDefault="00B315B7">
      <w:pPr>
        <w:spacing w:before="320" w:after="120" w:line="288" w:lineRule="auto"/>
        <w:jc w:val="left"/>
        <w:outlineLvl w:val="1"/>
      </w:pPr>
      <w:bookmarkStart w:id="34" w:name="heading_34"/>
      <w:r>
        <w:rPr>
          <w:rFonts w:ascii="Arial" w:eastAsia="等线" w:hAnsi="Arial" w:cs="Arial"/>
          <w:b/>
          <w:sz w:val="32"/>
        </w:rPr>
        <w:t xml:space="preserve">4.1 </w:t>
      </w:r>
      <w:r>
        <w:rPr>
          <w:rFonts w:ascii="Arial" w:eastAsia="等线" w:hAnsi="Arial" w:cs="Arial"/>
          <w:b/>
          <w:sz w:val="32"/>
        </w:rPr>
        <w:t>核心原理</w:t>
      </w:r>
      <w:bookmarkEnd w:id="34"/>
    </w:p>
    <w:p w14:paraId="1A43DEAF" w14:textId="77777777" w:rsidR="0040052B" w:rsidRDefault="00B315B7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基于</w:t>
      </w:r>
      <w:r>
        <w:rPr>
          <w:rFonts w:ascii="Arial" w:eastAsia="等线" w:hAnsi="Arial" w:cs="Arial"/>
          <w:sz w:val="22"/>
        </w:rPr>
        <w:t>SSH</w:t>
      </w:r>
      <w:r>
        <w:rPr>
          <w:rFonts w:ascii="Arial" w:eastAsia="等线" w:hAnsi="Arial" w:cs="Arial"/>
          <w:sz w:val="22"/>
        </w:rPr>
        <w:t>（</w:t>
      </w:r>
      <w:r>
        <w:rPr>
          <w:rFonts w:ascii="Arial" w:eastAsia="等线" w:hAnsi="Arial" w:cs="Arial"/>
          <w:sz w:val="22"/>
        </w:rPr>
        <w:t>Secure Shell</w:t>
      </w:r>
      <w:r>
        <w:rPr>
          <w:rFonts w:ascii="Arial" w:eastAsia="等线" w:hAnsi="Arial" w:cs="Arial"/>
          <w:sz w:val="22"/>
        </w:rPr>
        <w:t>）加密协议，默认使用</w:t>
      </w:r>
      <w:r>
        <w:rPr>
          <w:rFonts w:ascii="Arial" w:eastAsia="等线" w:hAnsi="Arial" w:cs="Arial"/>
          <w:sz w:val="22"/>
        </w:rPr>
        <w:t>22</w:t>
      </w:r>
      <w:r>
        <w:rPr>
          <w:rFonts w:ascii="Arial" w:eastAsia="等线" w:hAnsi="Arial" w:cs="Arial"/>
          <w:sz w:val="22"/>
        </w:rPr>
        <w:t>端口，通过加密传输实现远程命令行操作、文件传输。</w:t>
      </w:r>
      <w:r>
        <w:rPr>
          <w:rFonts w:ascii="Arial" w:eastAsia="等线" w:hAnsi="Arial" w:cs="Arial"/>
          <w:sz w:val="22"/>
        </w:rPr>
        <w:t>Ubuntu</w:t>
      </w:r>
      <w:r>
        <w:rPr>
          <w:rFonts w:ascii="Arial" w:eastAsia="等线" w:hAnsi="Arial" w:cs="Arial"/>
          <w:sz w:val="22"/>
        </w:rPr>
        <w:t>系统需手动安装</w:t>
      </w:r>
      <w:r>
        <w:rPr>
          <w:rFonts w:ascii="Arial" w:eastAsia="等线" w:hAnsi="Arial" w:cs="Arial"/>
          <w:sz w:val="22"/>
        </w:rPr>
        <w:t>OpenSSH</w:t>
      </w:r>
      <w:r>
        <w:rPr>
          <w:rFonts w:ascii="Arial" w:eastAsia="等线" w:hAnsi="Arial" w:cs="Arial"/>
          <w:sz w:val="22"/>
        </w:rPr>
        <w:t>服务器，身份验证方式分为密码认证和密钥认证两种，整体安全性依赖配置的合理性。</w:t>
      </w:r>
    </w:p>
    <w:p w14:paraId="35C3DCF9" w14:textId="77777777" w:rsidR="0040052B" w:rsidRDefault="00B315B7">
      <w:pPr>
        <w:spacing w:before="320" w:after="120" w:line="288" w:lineRule="auto"/>
        <w:jc w:val="left"/>
        <w:outlineLvl w:val="1"/>
      </w:pPr>
      <w:bookmarkStart w:id="35" w:name="heading_35"/>
      <w:r>
        <w:rPr>
          <w:rFonts w:ascii="Arial" w:eastAsia="等线" w:hAnsi="Arial" w:cs="Arial"/>
          <w:b/>
          <w:sz w:val="32"/>
        </w:rPr>
        <w:t xml:space="preserve">4.2 </w:t>
      </w:r>
      <w:r>
        <w:rPr>
          <w:rFonts w:ascii="Arial" w:eastAsia="等线" w:hAnsi="Arial" w:cs="Arial"/>
          <w:b/>
          <w:sz w:val="32"/>
        </w:rPr>
        <w:t>安全性分析</w:t>
      </w:r>
      <w:bookmarkEnd w:id="35"/>
    </w:p>
    <w:p w14:paraId="1800F452" w14:textId="77777777" w:rsidR="0040052B" w:rsidRDefault="00B315B7">
      <w:pPr>
        <w:spacing w:before="300" w:after="120" w:line="288" w:lineRule="auto"/>
        <w:jc w:val="left"/>
        <w:outlineLvl w:val="2"/>
      </w:pPr>
      <w:bookmarkStart w:id="36" w:name="heading_36"/>
      <w:r>
        <w:rPr>
          <w:rFonts w:ascii="Arial" w:eastAsia="等线" w:hAnsi="Arial" w:cs="Arial"/>
          <w:b/>
          <w:sz w:val="30"/>
        </w:rPr>
        <w:t>优势</w:t>
      </w:r>
      <w:bookmarkEnd w:id="36"/>
    </w:p>
    <w:p w14:paraId="502B7C5E" w14:textId="77777777" w:rsidR="0040052B" w:rsidRDefault="00B315B7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传输过程全程加密，可有效防止数据被窃取；支持密钥认证方式，安全性远高于密码</w:t>
      </w:r>
      <w:r>
        <w:rPr>
          <w:rFonts w:ascii="Arial" w:eastAsia="等线" w:hAnsi="Arial" w:cs="Arial"/>
          <w:sz w:val="22"/>
        </w:rPr>
        <w:t>认证；可通过修改默认端口、限制登录用户等配置，进一步提升防护能力，适合</w:t>
      </w:r>
      <w:r>
        <w:rPr>
          <w:rFonts w:ascii="Arial" w:eastAsia="等线" w:hAnsi="Arial" w:cs="Arial"/>
          <w:sz w:val="22"/>
        </w:rPr>
        <w:t>Linux</w:t>
      </w:r>
      <w:r>
        <w:rPr>
          <w:rFonts w:ascii="Arial" w:eastAsia="等线" w:hAnsi="Arial" w:cs="Arial"/>
          <w:sz w:val="22"/>
        </w:rPr>
        <w:t>系统的精细化远程管理。</w:t>
      </w:r>
    </w:p>
    <w:p w14:paraId="27B1F926" w14:textId="77777777" w:rsidR="0040052B" w:rsidRDefault="00B315B7">
      <w:pPr>
        <w:spacing w:before="300" w:after="120" w:line="288" w:lineRule="auto"/>
        <w:jc w:val="left"/>
        <w:outlineLvl w:val="2"/>
      </w:pPr>
      <w:bookmarkStart w:id="37" w:name="heading_37"/>
      <w:r>
        <w:rPr>
          <w:rFonts w:ascii="Arial" w:eastAsia="等线" w:hAnsi="Arial" w:cs="Arial"/>
          <w:b/>
          <w:sz w:val="30"/>
        </w:rPr>
        <w:t>风险</w:t>
      </w:r>
      <w:bookmarkEnd w:id="37"/>
    </w:p>
    <w:p w14:paraId="056EDD2C" w14:textId="77777777" w:rsidR="0040052B" w:rsidRDefault="00B315B7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默认</w:t>
      </w:r>
      <w:r>
        <w:rPr>
          <w:rFonts w:ascii="Arial" w:eastAsia="等线" w:hAnsi="Arial" w:cs="Arial"/>
          <w:sz w:val="22"/>
        </w:rPr>
        <w:t>22</w:t>
      </w:r>
      <w:r>
        <w:rPr>
          <w:rFonts w:ascii="Arial" w:eastAsia="等线" w:hAnsi="Arial" w:cs="Arial"/>
          <w:sz w:val="22"/>
        </w:rPr>
        <w:t>端口易被暴力破解工具扫描；若采用密码认证模式，弱密码会大幅增加被入侵风险；</w:t>
      </w:r>
      <w:r>
        <w:rPr>
          <w:rFonts w:ascii="Arial" w:eastAsia="等线" w:hAnsi="Arial" w:cs="Arial"/>
          <w:sz w:val="22"/>
        </w:rPr>
        <w:t>root</w:t>
      </w:r>
      <w:r>
        <w:rPr>
          <w:rFonts w:ascii="Arial" w:eastAsia="等线" w:hAnsi="Arial" w:cs="Arial"/>
          <w:sz w:val="22"/>
        </w:rPr>
        <w:t>账号开启远程登录权限时，一旦密码泄露，会导致设备被完全控制；密钥文件泄露也会引发非法访问问题。</w:t>
      </w:r>
    </w:p>
    <w:p w14:paraId="2379B7A1" w14:textId="77777777" w:rsidR="0040052B" w:rsidRDefault="00B315B7">
      <w:pPr>
        <w:spacing w:before="320" w:after="120" w:line="288" w:lineRule="auto"/>
        <w:jc w:val="left"/>
        <w:outlineLvl w:val="1"/>
      </w:pPr>
      <w:bookmarkStart w:id="38" w:name="heading_38"/>
      <w:r>
        <w:rPr>
          <w:rFonts w:ascii="Arial" w:eastAsia="等线" w:hAnsi="Arial" w:cs="Arial"/>
          <w:b/>
          <w:sz w:val="32"/>
        </w:rPr>
        <w:t xml:space="preserve">4.3 </w:t>
      </w:r>
      <w:r>
        <w:rPr>
          <w:rFonts w:ascii="Arial" w:eastAsia="等线" w:hAnsi="Arial" w:cs="Arial"/>
          <w:b/>
          <w:sz w:val="32"/>
        </w:rPr>
        <w:t>实操步骤</w:t>
      </w:r>
      <w:bookmarkEnd w:id="38"/>
    </w:p>
    <w:p w14:paraId="4FD589C8" w14:textId="77777777" w:rsidR="0040052B" w:rsidRDefault="00B315B7">
      <w:pPr>
        <w:spacing w:before="300" w:after="120" w:line="288" w:lineRule="auto"/>
        <w:jc w:val="left"/>
        <w:outlineLvl w:val="2"/>
      </w:pPr>
      <w:bookmarkStart w:id="39" w:name="heading_39"/>
      <w:r>
        <w:rPr>
          <w:rFonts w:ascii="Arial" w:eastAsia="等线" w:hAnsi="Arial" w:cs="Arial"/>
          <w:b/>
          <w:sz w:val="30"/>
        </w:rPr>
        <w:lastRenderedPageBreak/>
        <w:t xml:space="preserve">4.3.1 </w:t>
      </w:r>
      <w:r>
        <w:rPr>
          <w:rFonts w:ascii="Arial" w:eastAsia="等线" w:hAnsi="Arial" w:cs="Arial"/>
          <w:b/>
          <w:sz w:val="30"/>
        </w:rPr>
        <w:t>前期准备</w:t>
      </w:r>
      <w:bookmarkEnd w:id="39"/>
    </w:p>
    <w:p w14:paraId="4842C762" w14:textId="77777777" w:rsidR="0040052B" w:rsidRDefault="00B315B7">
      <w:pPr>
        <w:numPr>
          <w:ilvl w:val="0"/>
          <w:numId w:val="49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确认系统：被控端为</w:t>
      </w:r>
      <w:r>
        <w:rPr>
          <w:rFonts w:ascii="Arial" w:eastAsia="等线" w:hAnsi="Arial" w:cs="Arial"/>
          <w:sz w:val="22"/>
        </w:rPr>
        <w:t>Ubuntu</w:t>
      </w:r>
      <w:r>
        <w:rPr>
          <w:rFonts w:ascii="Arial" w:eastAsia="等线" w:hAnsi="Arial" w:cs="Arial"/>
          <w:sz w:val="22"/>
        </w:rPr>
        <w:t>系统，控制端可为</w:t>
      </w:r>
      <w:r>
        <w:rPr>
          <w:rFonts w:ascii="Arial" w:eastAsia="等线" w:hAnsi="Arial" w:cs="Arial"/>
          <w:sz w:val="22"/>
        </w:rPr>
        <w:t>Windows</w:t>
      </w:r>
      <w:r>
        <w:rPr>
          <w:rFonts w:ascii="Arial" w:eastAsia="等线" w:hAnsi="Arial" w:cs="Arial"/>
          <w:sz w:val="22"/>
        </w:rPr>
        <w:t>、</w:t>
      </w:r>
      <w:r>
        <w:rPr>
          <w:rFonts w:ascii="Arial" w:eastAsia="等线" w:hAnsi="Arial" w:cs="Arial"/>
          <w:sz w:val="22"/>
        </w:rPr>
        <w:t>macOS</w:t>
      </w:r>
      <w:r>
        <w:rPr>
          <w:rFonts w:ascii="Arial" w:eastAsia="等线" w:hAnsi="Arial" w:cs="Arial"/>
          <w:sz w:val="22"/>
        </w:rPr>
        <w:t>或其他</w:t>
      </w:r>
      <w:r>
        <w:rPr>
          <w:rFonts w:ascii="Arial" w:eastAsia="等线" w:hAnsi="Arial" w:cs="Arial"/>
          <w:sz w:val="22"/>
        </w:rPr>
        <w:t>Linux</w:t>
      </w:r>
      <w:r>
        <w:rPr>
          <w:rFonts w:ascii="Arial" w:eastAsia="等线" w:hAnsi="Arial" w:cs="Arial"/>
          <w:sz w:val="22"/>
        </w:rPr>
        <w:t>系统。</w:t>
      </w:r>
    </w:p>
    <w:p w14:paraId="21BCF3DA" w14:textId="77777777" w:rsidR="0040052B" w:rsidRDefault="00B315B7">
      <w:pPr>
        <w:numPr>
          <w:ilvl w:val="0"/>
          <w:numId w:val="50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网络准备：控制端与被控</w:t>
      </w:r>
      <w:proofErr w:type="gramStart"/>
      <w:r>
        <w:rPr>
          <w:rFonts w:ascii="Arial" w:eastAsia="等线" w:hAnsi="Arial" w:cs="Arial"/>
          <w:sz w:val="22"/>
        </w:rPr>
        <w:t>端处于</w:t>
      </w:r>
      <w:proofErr w:type="gramEnd"/>
      <w:r>
        <w:rPr>
          <w:rFonts w:ascii="Arial" w:eastAsia="等线" w:hAnsi="Arial" w:cs="Arial"/>
          <w:sz w:val="22"/>
        </w:rPr>
        <w:t>同一局域网，记录被控端内网</w:t>
      </w:r>
      <w:r>
        <w:rPr>
          <w:rFonts w:ascii="Arial" w:eastAsia="等线" w:hAnsi="Arial" w:cs="Arial"/>
          <w:sz w:val="22"/>
        </w:rPr>
        <w:t>IP</w:t>
      </w:r>
      <w:r>
        <w:rPr>
          <w:rFonts w:ascii="Arial" w:eastAsia="等线" w:hAnsi="Arial" w:cs="Arial"/>
          <w:sz w:val="22"/>
        </w:rPr>
        <w:t>地址（后续使用）。</w:t>
      </w:r>
    </w:p>
    <w:p w14:paraId="107F1B90" w14:textId="77777777" w:rsidR="0040052B" w:rsidRDefault="00B315B7">
      <w:pPr>
        <w:spacing w:before="300" w:after="120" w:line="288" w:lineRule="auto"/>
        <w:jc w:val="left"/>
        <w:outlineLvl w:val="2"/>
      </w:pPr>
      <w:bookmarkStart w:id="40" w:name="heading_40"/>
      <w:r>
        <w:rPr>
          <w:rFonts w:ascii="Arial" w:eastAsia="等线" w:hAnsi="Arial" w:cs="Arial"/>
          <w:b/>
          <w:sz w:val="30"/>
        </w:rPr>
        <w:t xml:space="preserve">4.3.2 </w:t>
      </w:r>
      <w:r>
        <w:rPr>
          <w:rFonts w:ascii="Arial" w:eastAsia="等线" w:hAnsi="Arial" w:cs="Arial"/>
          <w:b/>
          <w:sz w:val="30"/>
        </w:rPr>
        <w:t>被控端（</w:t>
      </w:r>
      <w:r>
        <w:rPr>
          <w:rFonts w:ascii="Arial" w:eastAsia="等线" w:hAnsi="Arial" w:cs="Arial"/>
          <w:b/>
          <w:sz w:val="30"/>
        </w:rPr>
        <w:t>Ubuntu</w:t>
      </w:r>
      <w:r>
        <w:rPr>
          <w:rFonts w:ascii="Arial" w:eastAsia="等线" w:hAnsi="Arial" w:cs="Arial"/>
          <w:b/>
          <w:sz w:val="30"/>
        </w:rPr>
        <w:t>）配置</w:t>
      </w:r>
      <w:bookmarkEnd w:id="40"/>
    </w:p>
    <w:p w14:paraId="563E4197" w14:textId="77777777" w:rsidR="0040052B" w:rsidRDefault="00B315B7">
      <w:pPr>
        <w:numPr>
          <w:ilvl w:val="0"/>
          <w:numId w:val="51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打开终端：按</w:t>
      </w:r>
      <w:proofErr w:type="spellStart"/>
      <w:r>
        <w:rPr>
          <w:rFonts w:ascii="Arial" w:eastAsia="等线" w:hAnsi="Arial" w:cs="Arial"/>
          <w:sz w:val="22"/>
        </w:rPr>
        <w:t>Ctrl+Alt+T</w:t>
      </w:r>
      <w:proofErr w:type="spellEnd"/>
      <w:r>
        <w:rPr>
          <w:rFonts w:ascii="Arial" w:eastAsia="等线" w:hAnsi="Arial" w:cs="Arial"/>
          <w:sz w:val="22"/>
        </w:rPr>
        <w:t>快捷键，或在应用程序中搜索「</w:t>
      </w:r>
      <w:r>
        <w:rPr>
          <w:rFonts w:ascii="Arial" w:eastAsia="等线" w:hAnsi="Arial" w:cs="Arial"/>
          <w:sz w:val="22"/>
        </w:rPr>
        <w:t>Terminal</w:t>
      </w:r>
      <w:r>
        <w:rPr>
          <w:rFonts w:ascii="Arial" w:eastAsia="等线" w:hAnsi="Arial" w:cs="Arial"/>
          <w:sz w:val="22"/>
        </w:rPr>
        <w:t>」打开终端。</w:t>
      </w:r>
    </w:p>
    <w:p w14:paraId="0EC0D0D3" w14:textId="77777777" w:rsidR="0040052B" w:rsidRDefault="00B315B7">
      <w:pPr>
        <w:numPr>
          <w:ilvl w:val="0"/>
          <w:numId w:val="52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更新软件包：执行命令「</w:t>
      </w:r>
      <w:proofErr w:type="spellStart"/>
      <w:r>
        <w:rPr>
          <w:rFonts w:ascii="Arial" w:eastAsia="等线" w:hAnsi="Arial" w:cs="Arial"/>
          <w:sz w:val="22"/>
        </w:rPr>
        <w:t>sudo</w:t>
      </w:r>
      <w:proofErr w:type="spellEnd"/>
      <w:r>
        <w:rPr>
          <w:rFonts w:ascii="Arial" w:eastAsia="等线" w:hAnsi="Arial" w:cs="Arial"/>
          <w:sz w:val="22"/>
        </w:rPr>
        <w:t xml:space="preserve"> apt update</w:t>
      </w:r>
      <w:r>
        <w:rPr>
          <w:rFonts w:ascii="Arial" w:eastAsia="等线" w:hAnsi="Arial" w:cs="Arial"/>
          <w:sz w:val="22"/>
        </w:rPr>
        <w:t>」，按回车，输入用户密码（输入不显示），完成更新。</w:t>
      </w:r>
    </w:p>
    <w:p w14:paraId="63E6F6AE" w14:textId="77777777" w:rsidR="0040052B" w:rsidRDefault="00B315B7">
      <w:pPr>
        <w:numPr>
          <w:ilvl w:val="0"/>
          <w:numId w:val="53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安装</w:t>
      </w:r>
      <w:r>
        <w:rPr>
          <w:rFonts w:ascii="Arial" w:eastAsia="等线" w:hAnsi="Arial" w:cs="Arial"/>
          <w:sz w:val="22"/>
        </w:rPr>
        <w:t>OpenSSH</w:t>
      </w:r>
      <w:r>
        <w:rPr>
          <w:rFonts w:ascii="Arial" w:eastAsia="等线" w:hAnsi="Arial" w:cs="Arial"/>
          <w:sz w:val="22"/>
        </w:rPr>
        <w:t>服务器：执行命令「</w:t>
      </w:r>
      <w:proofErr w:type="spellStart"/>
      <w:r>
        <w:rPr>
          <w:rFonts w:ascii="Arial" w:eastAsia="等线" w:hAnsi="Arial" w:cs="Arial"/>
          <w:sz w:val="22"/>
        </w:rPr>
        <w:t>sudo</w:t>
      </w:r>
      <w:proofErr w:type="spellEnd"/>
      <w:r>
        <w:rPr>
          <w:rFonts w:ascii="Arial" w:eastAsia="等线" w:hAnsi="Arial" w:cs="Arial"/>
          <w:sz w:val="22"/>
        </w:rPr>
        <w:t xml:space="preserve"> apt install </w:t>
      </w:r>
      <w:proofErr w:type="spellStart"/>
      <w:r>
        <w:rPr>
          <w:rFonts w:ascii="Arial" w:eastAsia="等线" w:hAnsi="Arial" w:cs="Arial"/>
          <w:sz w:val="22"/>
        </w:rPr>
        <w:t>openssh</w:t>
      </w:r>
      <w:proofErr w:type="spellEnd"/>
      <w:r>
        <w:rPr>
          <w:rFonts w:ascii="Arial" w:eastAsia="等线" w:hAnsi="Arial" w:cs="Arial"/>
          <w:sz w:val="22"/>
        </w:rPr>
        <w:t>-server</w:t>
      </w:r>
      <w:r>
        <w:rPr>
          <w:rFonts w:ascii="Arial" w:eastAsia="等线" w:hAnsi="Arial" w:cs="Arial"/>
          <w:sz w:val="22"/>
        </w:rPr>
        <w:t>」，输入</w:t>
      </w:r>
      <w:r>
        <w:rPr>
          <w:rFonts w:ascii="Arial" w:eastAsia="等线" w:hAnsi="Arial" w:cs="Arial"/>
          <w:sz w:val="22"/>
        </w:rPr>
        <w:t>Y</w:t>
      </w:r>
      <w:r>
        <w:rPr>
          <w:rFonts w:ascii="Arial" w:eastAsia="等线" w:hAnsi="Arial" w:cs="Arial"/>
          <w:sz w:val="22"/>
        </w:rPr>
        <w:t>确认安装，安装完成后</w:t>
      </w:r>
      <w:r>
        <w:rPr>
          <w:rFonts w:ascii="Arial" w:eastAsia="等线" w:hAnsi="Arial" w:cs="Arial"/>
          <w:sz w:val="22"/>
        </w:rPr>
        <w:t>SSH</w:t>
      </w:r>
      <w:r>
        <w:rPr>
          <w:rFonts w:ascii="Arial" w:eastAsia="等线" w:hAnsi="Arial" w:cs="Arial"/>
          <w:sz w:val="22"/>
        </w:rPr>
        <w:t>自动启动。</w:t>
      </w:r>
    </w:p>
    <w:p w14:paraId="4DA404DE" w14:textId="77777777" w:rsidR="0040052B" w:rsidRDefault="00B315B7">
      <w:pPr>
        <w:numPr>
          <w:ilvl w:val="0"/>
          <w:numId w:val="54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验证服务状态：执行命令「</w:t>
      </w:r>
      <w:proofErr w:type="spellStart"/>
      <w:r>
        <w:rPr>
          <w:rFonts w:ascii="Arial" w:eastAsia="等线" w:hAnsi="Arial" w:cs="Arial"/>
          <w:sz w:val="22"/>
        </w:rPr>
        <w:t>sudo</w:t>
      </w:r>
      <w:proofErr w:type="spellEnd"/>
      <w:r>
        <w:rPr>
          <w:rFonts w:ascii="Arial" w:eastAsia="等线" w:hAnsi="Arial" w:cs="Arial"/>
          <w:sz w:val="22"/>
        </w:rPr>
        <w:t xml:space="preserve"> </w:t>
      </w:r>
      <w:proofErr w:type="spellStart"/>
      <w:r>
        <w:rPr>
          <w:rFonts w:ascii="Arial" w:eastAsia="等线" w:hAnsi="Arial" w:cs="Arial"/>
          <w:sz w:val="22"/>
        </w:rPr>
        <w:t>systemctl</w:t>
      </w:r>
      <w:proofErr w:type="spellEnd"/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 xml:space="preserve">status </w:t>
      </w:r>
      <w:proofErr w:type="spellStart"/>
      <w:r>
        <w:rPr>
          <w:rFonts w:ascii="Arial" w:eastAsia="等线" w:hAnsi="Arial" w:cs="Arial"/>
          <w:sz w:val="22"/>
        </w:rPr>
        <w:t>ssh</w:t>
      </w:r>
      <w:proofErr w:type="spellEnd"/>
      <w:r>
        <w:rPr>
          <w:rFonts w:ascii="Arial" w:eastAsia="等线" w:hAnsi="Arial" w:cs="Arial"/>
          <w:sz w:val="22"/>
        </w:rPr>
        <w:t>」，显示「</w:t>
      </w:r>
      <w:r>
        <w:rPr>
          <w:rFonts w:ascii="Arial" w:eastAsia="等线" w:hAnsi="Arial" w:cs="Arial"/>
          <w:sz w:val="22"/>
        </w:rPr>
        <w:t>Active: active (running)</w:t>
      </w:r>
      <w:r>
        <w:rPr>
          <w:rFonts w:ascii="Arial" w:eastAsia="等线" w:hAnsi="Arial" w:cs="Arial"/>
          <w:sz w:val="22"/>
        </w:rPr>
        <w:t>」即为启动成功；未启动则执行「</w:t>
      </w:r>
      <w:proofErr w:type="spellStart"/>
      <w:r>
        <w:rPr>
          <w:rFonts w:ascii="Arial" w:eastAsia="等线" w:hAnsi="Arial" w:cs="Arial"/>
          <w:sz w:val="22"/>
        </w:rPr>
        <w:t>sudo</w:t>
      </w:r>
      <w:proofErr w:type="spellEnd"/>
      <w:r>
        <w:rPr>
          <w:rFonts w:ascii="Arial" w:eastAsia="等线" w:hAnsi="Arial" w:cs="Arial"/>
          <w:sz w:val="22"/>
        </w:rPr>
        <w:t xml:space="preserve"> </w:t>
      </w:r>
      <w:proofErr w:type="spellStart"/>
      <w:r>
        <w:rPr>
          <w:rFonts w:ascii="Arial" w:eastAsia="等线" w:hAnsi="Arial" w:cs="Arial"/>
          <w:sz w:val="22"/>
        </w:rPr>
        <w:t>systemctl</w:t>
      </w:r>
      <w:proofErr w:type="spellEnd"/>
      <w:r>
        <w:rPr>
          <w:rFonts w:ascii="Arial" w:eastAsia="等线" w:hAnsi="Arial" w:cs="Arial"/>
          <w:sz w:val="22"/>
        </w:rPr>
        <w:t xml:space="preserve"> start </w:t>
      </w:r>
      <w:proofErr w:type="spellStart"/>
      <w:r>
        <w:rPr>
          <w:rFonts w:ascii="Arial" w:eastAsia="等线" w:hAnsi="Arial" w:cs="Arial"/>
          <w:sz w:val="22"/>
        </w:rPr>
        <w:t>ssh</w:t>
      </w:r>
      <w:proofErr w:type="spellEnd"/>
      <w:r>
        <w:rPr>
          <w:rFonts w:ascii="Arial" w:eastAsia="等线" w:hAnsi="Arial" w:cs="Arial"/>
          <w:sz w:val="22"/>
        </w:rPr>
        <w:t>」。</w:t>
      </w:r>
    </w:p>
    <w:p w14:paraId="58F8ADB0" w14:textId="77777777" w:rsidR="0040052B" w:rsidRDefault="00B315B7">
      <w:pPr>
        <w:numPr>
          <w:ilvl w:val="0"/>
          <w:numId w:val="55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配置防火墙：执行命令「</w:t>
      </w:r>
      <w:proofErr w:type="spellStart"/>
      <w:r>
        <w:rPr>
          <w:rFonts w:ascii="Arial" w:eastAsia="等线" w:hAnsi="Arial" w:cs="Arial"/>
          <w:sz w:val="22"/>
        </w:rPr>
        <w:t>sudo</w:t>
      </w:r>
      <w:proofErr w:type="spellEnd"/>
      <w:r>
        <w:rPr>
          <w:rFonts w:ascii="Arial" w:eastAsia="等线" w:hAnsi="Arial" w:cs="Arial"/>
          <w:sz w:val="22"/>
        </w:rPr>
        <w:t xml:space="preserve"> </w:t>
      </w:r>
      <w:proofErr w:type="spellStart"/>
      <w:r>
        <w:rPr>
          <w:rFonts w:ascii="Arial" w:eastAsia="等线" w:hAnsi="Arial" w:cs="Arial"/>
          <w:sz w:val="22"/>
        </w:rPr>
        <w:t>ufw</w:t>
      </w:r>
      <w:proofErr w:type="spellEnd"/>
      <w:r>
        <w:rPr>
          <w:rFonts w:ascii="Arial" w:eastAsia="等线" w:hAnsi="Arial" w:cs="Arial"/>
          <w:sz w:val="22"/>
        </w:rPr>
        <w:t xml:space="preserve"> allow </w:t>
      </w:r>
      <w:proofErr w:type="spellStart"/>
      <w:r>
        <w:rPr>
          <w:rFonts w:ascii="Arial" w:eastAsia="等线" w:hAnsi="Arial" w:cs="Arial"/>
          <w:sz w:val="22"/>
        </w:rPr>
        <w:t>ssh</w:t>
      </w:r>
      <w:proofErr w:type="spellEnd"/>
      <w:r>
        <w:rPr>
          <w:rFonts w:ascii="Arial" w:eastAsia="等线" w:hAnsi="Arial" w:cs="Arial"/>
          <w:sz w:val="22"/>
        </w:rPr>
        <w:t>」（开放</w:t>
      </w:r>
      <w:r>
        <w:rPr>
          <w:rFonts w:ascii="Arial" w:eastAsia="等线" w:hAnsi="Arial" w:cs="Arial"/>
          <w:sz w:val="22"/>
        </w:rPr>
        <w:t>22</w:t>
      </w:r>
      <w:r>
        <w:rPr>
          <w:rFonts w:ascii="Arial" w:eastAsia="等线" w:hAnsi="Arial" w:cs="Arial"/>
          <w:sz w:val="22"/>
        </w:rPr>
        <w:t>端口），再执行「</w:t>
      </w:r>
      <w:proofErr w:type="spellStart"/>
      <w:r>
        <w:rPr>
          <w:rFonts w:ascii="Arial" w:eastAsia="等线" w:hAnsi="Arial" w:cs="Arial"/>
          <w:sz w:val="22"/>
        </w:rPr>
        <w:t>sudo</w:t>
      </w:r>
      <w:proofErr w:type="spellEnd"/>
      <w:r>
        <w:rPr>
          <w:rFonts w:ascii="Arial" w:eastAsia="等线" w:hAnsi="Arial" w:cs="Arial"/>
          <w:sz w:val="22"/>
        </w:rPr>
        <w:t xml:space="preserve"> </w:t>
      </w:r>
      <w:proofErr w:type="spellStart"/>
      <w:r>
        <w:rPr>
          <w:rFonts w:ascii="Arial" w:eastAsia="等线" w:hAnsi="Arial" w:cs="Arial"/>
          <w:sz w:val="22"/>
        </w:rPr>
        <w:t>ufw</w:t>
      </w:r>
      <w:proofErr w:type="spellEnd"/>
      <w:r>
        <w:rPr>
          <w:rFonts w:ascii="Arial" w:eastAsia="等线" w:hAnsi="Arial" w:cs="Arial"/>
          <w:sz w:val="22"/>
        </w:rPr>
        <w:t xml:space="preserve"> enable</w:t>
      </w:r>
      <w:r>
        <w:rPr>
          <w:rFonts w:ascii="Arial" w:eastAsia="等线" w:hAnsi="Arial" w:cs="Arial"/>
          <w:sz w:val="22"/>
        </w:rPr>
        <w:t>」启用防火墙。</w:t>
      </w:r>
    </w:p>
    <w:p w14:paraId="557E0F3F" w14:textId="77777777" w:rsidR="0040052B" w:rsidRDefault="00B315B7">
      <w:pPr>
        <w:numPr>
          <w:ilvl w:val="0"/>
          <w:numId w:val="56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获取被控端</w:t>
      </w:r>
      <w:r>
        <w:rPr>
          <w:rFonts w:ascii="Arial" w:eastAsia="等线" w:hAnsi="Arial" w:cs="Arial"/>
          <w:sz w:val="22"/>
        </w:rPr>
        <w:t>IP</w:t>
      </w:r>
      <w:r>
        <w:rPr>
          <w:rFonts w:ascii="Arial" w:eastAsia="等线" w:hAnsi="Arial" w:cs="Arial"/>
          <w:sz w:val="22"/>
        </w:rPr>
        <w:t>：执行命令「</w:t>
      </w:r>
      <w:proofErr w:type="spellStart"/>
      <w:r>
        <w:rPr>
          <w:rFonts w:ascii="Arial" w:eastAsia="等线" w:hAnsi="Arial" w:cs="Arial"/>
          <w:sz w:val="22"/>
        </w:rPr>
        <w:t>ip</w:t>
      </w:r>
      <w:proofErr w:type="spellEnd"/>
      <w:r>
        <w:rPr>
          <w:rFonts w:ascii="Arial" w:eastAsia="等线" w:hAnsi="Arial" w:cs="Arial"/>
          <w:sz w:val="22"/>
        </w:rPr>
        <w:t xml:space="preserve"> a</w:t>
      </w:r>
      <w:r>
        <w:rPr>
          <w:rFonts w:ascii="Arial" w:eastAsia="等线" w:hAnsi="Arial" w:cs="Arial"/>
          <w:sz w:val="22"/>
        </w:rPr>
        <w:t>」或「</w:t>
      </w:r>
      <w:r>
        <w:rPr>
          <w:rFonts w:ascii="Arial" w:eastAsia="等线" w:hAnsi="Arial" w:cs="Arial"/>
          <w:sz w:val="22"/>
        </w:rPr>
        <w:t>hostname -I</w:t>
      </w:r>
      <w:r>
        <w:rPr>
          <w:rFonts w:ascii="Arial" w:eastAsia="等线" w:hAnsi="Arial" w:cs="Arial"/>
          <w:sz w:val="22"/>
        </w:rPr>
        <w:t>」，记录内网</w:t>
      </w:r>
      <w:r>
        <w:rPr>
          <w:rFonts w:ascii="Arial" w:eastAsia="等线" w:hAnsi="Arial" w:cs="Arial"/>
          <w:sz w:val="22"/>
        </w:rPr>
        <w:t>IP</w:t>
      </w:r>
      <w:r>
        <w:rPr>
          <w:rFonts w:ascii="Arial" w:eastAsia="等线" w:hAnsi="Arial" w:cs="Arial"/>
          <w:sz w:val="22"/>
        </w:rPr>
        <w:t>（如</w:t>
      </w:r>
      <w:r>
        <w:rPr>
          <w:rFonts w:ascii="Arial" w:eastAsia="等线" w:hAnsi="Arial" w:cs="Arial"/>
          <w:sz w:val="22"/>
        </w:rPr>
        <w:t>192.168.1.100</w:t>
      </w:r>
      <w:r>
        <w:rPr>
          <w:rFonts w:ascii="Arial" w:eastAsia="等线" w:hAnsi="Arial" w:cs="Arial"/>
          <w:sz w:val="22"/>
        </w:rPr>
        <w:t>）。</w:t>
      </w:r>
    </w:p>
    <w:p w14:paraId="204743D3" w14:textId="77777777" w:rsidR="0040052B" w:rsidRDefault="00B315B7">
      <w:pPr>
        <w:spacing w:before="300" w:after="120" w:line="288" w:lineRule="auto"/>
        <w:jc w:val="left"/>
        <w:outlineLvl w:val="2"/>
      </w:pPr>
      <w:bookmarkStart w:id="41" w:name="heading_41"/>
      <w:r>
        <w:rPr>
          <w:rFonts w:ascii="Arial" w:eastAsia="等线" w:hAnsi="Arial" w:cs="Arial"/>
          <w:b/>
          <w:sz w:val="30"/>
        </w:rPr>
        <w:t xml:space="preserve">4.3.3 </w:t>
      </w:r>
      <w:r>
        <w:rPr>
          <w:rFonts w:ascii="Arial" w:eastAsia="等线" w:hAnsi="Arial" w:cs="Arial"/>
          <w:b/>
          <w:sz w:val="30"/>
        </w:rPr>
        <w:t>控制端连接操作（以</w:t>
      </w:r>
      <w:r>
        <w:rPr>
          <w:rFonts w:ascii="Arial" w:eastAsia="等线" w:hAnsi="Arial" w:cs="Arial"/>
          <w:b/>
          <w:sz w:val="30"/>
        </w:rPr>
        <w:t>Windows</w:t>
      </w:r>
      <w:r>
        <w:rPr>
          <w:rFonts w:ascii="Arial" w:eastAsia="等线" w:hAnsi="Arial" w:cs="Arial"/>
          <w:b/>
          <w:sz w:val="30"/>
        </w:rPr>
        <w:t>控制为例）</w:t>
      </w:r>
      <w:bookmarkEnd w:id="41"/>
    </w:p>
    <w:p w14:paraId="64D83DA4" w14:textId="77777777" w:rsidR="0040052B" w:rsidRDefault="00B315B7">
      <w:pPr>
        <w:spacing w:before="260" w:after="120" w:line="288" w:lineRule="auto"/>
        <w:jc w:val="left"/>
        <w:outlineLvl w:val="3"/>
      </w:pPr>
      <w:bookmarkStart w:id="42" w:name="heading_42"/>
      <w:r>
        <w:rPr>
          <w:rFonts w:ascii="Arial" w:eastAsia="等线" w:hAnsi="Arial" w:cs="Arial"/>
          <w:b/>
          <w:sz w:val="28"/>
        </w:rPr>
        <w:t>方法</w:t>
      </w:r>
      <w:r>
        <w:rPr>
          <w:rFonts w:ascii="Arial" w:eastAsia="等线" w:hAnsi="Arial" w:cs="Arial"/>
          <w:b/>
          <w:sz w:val="28"/>
        </w:rPr>
        <w:t>1</w:t>
      </w:r>
      <w:r>
        <w:rPr>
          <w:rFonts w:ascii="Arial" w:eastAsia="等线" w:hAnsi="Arial" w:cs="Arial"/>
          <w:b/>
          <w:sz w:val="28"/>
        </w:rPr>
        <w:t>：使用</w:t>
      </w:r>
      <w:r>
        <w:rPr>
          <w:rFonts w:ascii="Arial" w:eastAsia="等线" w:hAnsi="Arial" w:cs="Arial"/>
          <w:b/>
          <w:sz w:val="28"/>
        </w:rPr>
        <w:t>Windows</w:t>
      </w:r>
      <w:r>
        <w:rPr>
          <w:rFonts w:ascii="Arial" w:eastAsia="等线" w:hAnsi="Arial" w:cs="Arial"/>
          <w:b/>
          <w:sz w:val="28"/>
        </w:rPr>
        <w:t>命令提示符</w:t>
      </w:r>
      <w:r>
        <w:rPr>
          <w:rFonts w:ascii="Arial" w:eastAsia="等线" w:hAnsi="Arial" w:cs="Arial"/>
          <w:b/>
          <w:sz w:val="28"/>
        </w:rPr>
        <w:t>/Power</w:t>
      </w:r>
      <w:r>
        <w:rPr>
          <w:rFonts w:ascii="Arial" w:eastAsia="等线" w:hAnsi="Arial" w:cs="Arial"/>
          <w:b/>
          <w:sz w:val="28"/>
        </w:rPr>
        <w:t>Shell</w:t>
      </w:r>
      <w:bookmarkEnd w:id="42"/>
    </w:p>
    <w:p w14:paraId="01891722" w14:textId="77777777" w:rsidR="0040052B" w:rsidRDefault="00B315B7">
      <w:pPr>
        <w:numPr>
          <w:ilvl w:val="0"/>
          <w:numId w:val="57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打开终端：</w:t>
      </w:r>
      <w:proofErr w:type="spellStart"/>
      <w:r>
        <w:rPr>
          <w:rFonts w:ascii="Arial" w:eastAsia="等线" w:hAnsi="Arial" w:cs="Arial"/>
          <w:sz w:val="22"/>
        </w:rPr>
        <w:t>Win+R</w:t>
      </w:r>
      <w:proofErr w:type="spellEnd"/>
      <w:r>
        <w:rPr>
          <w:rFonts w:ascii="Arial" w:eastAsia="等线" w:hAnsi="Arial" w:cs="Arial"/>
          <w:sz w:val="22"/>
        </w:rPr>
        <w:t>输入</w:t>
      </w:r>
      <w:proofErr w:type="spellStart"/>
      <w:r>
        <w:rPr>
          <w:rFonts w:ascii="Arial" w:eastAsia="等线" w:hAnsi="Arial" w:cs="Arial"/>
          <w:sz w:val="22"/>
        </w:rPr>
        <w:t>cmd</w:t>
      </w:r>
      <w:proofErr w:type="spellEnd"/>
      <w:r>
        <w:rPr>
          <w:rFonts w:ascii="Arial" w:eastAsia="等线" w:hAnsi="Arial" w:cs="Arial"/>
          <w:sz w:val="22"/>
        </w:rPr>
        <w:t>（命令提示符）或</w:t>
      </w:r>
      <w:proofErr w:type="spellStart"/>
      <w:r>
        <w:rPr>
          <w:rFonts w:ascii="Arial" w:eastAsia="等线" w:hAnsi="Arial" w:cs="Arial"/>
          <w:sz w:val="22"/>
        </w:rPr>
        <w:t>Win+X</w:t>
      </w:r>
      <w:proofErr w:type="spellEnd"/>
      <w:r>
        <w:rPr>
          <w:rFonts w:ascii="Arial" w:eastAsia="等线" w:hAnsi="Arial" w:cs="Arial"/>
          <w:sz w:val="22"/>
        </w:rPr>
        <w:t>选择</w:t>
      </w:r>
      <w:r>
        <w:rPr>
          <w:rFonts w:ascii="Arial" w:eastAsia="等线" w:hAnsi="Arial" w:cs="Arial"/>
          <w:sz w:val="22"/>
        </w:rPr>
        <w:t>PowerShell</w:t>
      </w:r>
      <w:r>
        <w:rPr>
          <w:rFonts w:ascii="Arial" w:eastAsia="等线" w:hAnsi="Arial" w:cs="Arial"/>
          <w:sz w:val="22"/>
        </w:rPr>
        <w:t>。</w:t>
      </w:r>
    </w:p>
    <w:p w14:paraId="29E08975" w14:textId="77777777" w:rsidR="0040052B" w:rsidRDefault="00B315B7">
      <w:pPr>
        <w:numPr>
          <w:ilvl w:val="0"/>
          <w:numId w:val="58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执行连接命令：输入「</w:t>
      </w:r>
      <w:proofErr w:type="spellStart"/>
      <w:r>
        <w:rPr>
          <w:rFonts w:ascii="Arial" w:eastAsia="等线" w:hAnsi="Arial" w:cs="Arial"/>
          <w:sz w:val="22"/>
        </w:rPr>
        <w:t>ssh</w:t>
      </w:r>
      <w:proofErr w:type="spellEnd"/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用户名</w:t>
      </w:r>
      <w:r>
        <w:rPr>
          <w:rFonts w:ascii="Arial" w:eastAsia="等线" w:hAnsi="Arial" w:cs="Arial"/>
          <w:sz w:val="22"/>
        </w:rPr>
        <w:t>@</w:t>
      </w:r>
      <w:r>
        <w:rPr>
          <w:rFonts w:ascii="Arial" w:eastAsia="等线" w:hAnsi="Arial" w:cs="Arial"/>
          <w:sz w:val="22"/>
        </w:rPr>
        <w:t>被控端</w:t>
      </w:r>
      <w:r>
        <w:rPr>
          <w:rFonts w:ascii="Arial" w:eastAsia="等线" w:hAnsi="Arial" w:cs="Arial"/>
          <w:sz w:val="22"/>
        </w:rPr>
        <w:t>IP</w:t>
      </w:r>
      <w:r>
        <w:rPr>
          <w:rFonts w:ascii="Arial" w:eastAsia="等线" w:hAnsi="Arial" w:cs="Arial"/>
          <w:sz w:val="22"/>
        </w:rPr>
        <w:t>地址」（例：</w:t>
      </w:r>
      <w:proofErr w:type="spellStart"/>
      <w:r>
        <w:rPr>
          <w:rFonts w:ascii="Arial" w:eastAsia="等线" w:hAnsi="Arial" w:cs="Arial"/>
          <w:sz w:val="22"/>
        </w:rPr>
        <w:t>ssh</w:t>
      </w:r>
      <w:proofErr w:type="spellEnd"/>
      <w:r>
        <w:rPr>
          <w:rFonts w:ascii="Arial" w:eastAsia="等线" w:hAnsi="Arial" w:cs="Arial"/>
          <w:sz w:val="22"/>
        </w:rPr>
        <w:t xml:space="preserve"> ubuntu@192.168.1.100</w:t>
      </w:r>
      <w:r>
        <w:rPr>
          <w:rFonts w:ascii="Arial" w:eastAsia="等线" w:hAnsi="Arial" w:cs="Arial"/>
          <w:sz w:val="22"/>
        </w:rPr>
        <w:t>），重点注意：此处的</w:t>
      </w:r>
      <w:r>
        <w:rPr>
          <w:rFonts w:ascii="Arial" w:eastAsia="等线" w:hAnsi="Arial" w:cs="Arial"/>
          <w:sz w:val="22"/>
        </w:rPr>
        <w:t>“</w:t>
      </w:r>
      <w:r>
        <w:rPr>
          <w:rFonts w:ascii="Arial" w:eastAsia="等线" w:hAnsi="Arial" w:cs="Arial"/>
          <w:sz w:val="22"/>
        </w:rPr>
        <w:t>用户名</w:t>
      </w:r>
      <w:r>
        <w:rPr>
          <w:rFonts w:ascii="Arial" w:eastAsia="等线" w:hAnsi="Arial" w:cs="Arial"/>
          <w:sz w:val="22"/>
        </w:rPr>
        <w:t>”</w:t>
      </w:r>
      <w:r>
        <w:rPr>
          <w:rFonts w:ascii="Arial" w:eastAsia="等线" w:hAnsi="Arial" w:cs="Arial"/>
          <w:sz w:val="22"/>
        </w:rPr>
        <w:t>必须是</w:t>
      </w:r>
      <w:r>
        <w:rPr>
          <w:rFonts w:ascii="Arial" w:eastAsia="等线" w:hAnsi="Arial" w:cs="Arial"/>
          <w:sz w:val="22"/>
        </w:rPr>
        <w:t>Ubuntu</w:t>
      </w:r>
      <w:r>
        <w:rPr>
          <w:rFonts w:ascii="Arial" w:eastAsia="等线" w:hAnsi="Arial" w:cs="Arial"/>
          <w:sz w:val="22"/>
        </w:rPr>
        <w:t>被控端的系统用户名，务必输入正确，否则会导致连接失败。</w:t>
      </w:r>
    </w:p>
    <w:p w14:paraId="2ECB666A" w14:textId="4DCBAD7B" w:rsidR="0040052B" w:rsidRDefault="00B315B7">
      <w:pPr>
        <w:numPr>
          <w:ilvl w:val="0"/>
          <w:numId w:val="59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身份验证：首次连接输入「</w:t>
      </w:r>
      <w:r>
        <w:rPr>
          <w:rFonts w:ascii="Arial" w:eastAsia="等线" w:hAnsi="Arial" w:cs="Arial"/>
          <w:sz w:val="22"/>
        </w:rPr>
        <w:t>yes</w:t>
      </w:r>
      <w:r>
        <w:rPr>
          <w:rFonts w:ascii="Arial" w:eastAsia="等线" w:hAnsi="Arial" w:cs="Arial"/>
          <w:sz w:val="22"/>
        </w:rPr>
        <w:t>」确认，再输入</w:t>
      </w:r>
      <w:r>
        <w:rPr>
          <w:rFonts w:ascii="Arial" w:eastAsia="等线" w:hAnsi="Arial" w:cs="Arial"/>
          <w:sz w:val="22"/>
        </w:rPr>
        <w:t>Ubuntu</w:t>
      </w:r>
      <w:r>
        <w:rPr>
          <w:rFonts w:ascii="Arial" w:eastAsia="等线" w:hAnsi="Arial" w:cs="Arial"/>
          <w:sz w:val="22"/>
        </w:rPr>
        <w:t>用户密码（输入不显示），按回车即可完成连接，通过命令行操作被控端。</w:t>
      </w:r>
      <w:r w:rsidR="00BE036D" w:rsidRPr="00BE036D">
        <w:rPr>
          <w:rFonts w:ascii="Arial" w:eastAsia="等线" w:hAnsi="Arial" w:cs="Arial"/>
          <w:sz w:val="22"/>
        </w:rPr>
        <w:lastRenderedPageBreak/>
        <w:drawing>
          <wp:inline distT="0" distB="0" distL="0" distR="0" wp14:anchorId="19CB1443" wp14:editId="5832AEDC">
            <wp:extent cx="5273675" cy="2664460"/>
            <wp:effectExtent l="0" t="0" r="3175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6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B4921" w14:textId="77777777" w:rsidR="0040052B" w:rsidRDefault="00B315B7">
      <w:pPr>
        <w:spacing w:before="260" w:after="120" w:line="288" w:lineRule="auto"/>
        <w:jc w:val="left"/>
        <w:outlineLvl w:val="3"/>
      </w:pPr>
      <w:bookmarkStart w:id="43" w:name="heading_43"/>
      <w:r>
        <w:rPr>
          <w:rFonts w:ascii="Arial" w:eastAsia="等线" w:hAnsi="Arial" w:cs="Arial"/>
          <w:b/>
          <w:sz w:val="28"/>
        </w:rPr>
        <w:t>方法</w:t>
      </w:r>
      <w:r>
        <w:rPr>
          <w:rFonts w:ascii="Arial" w:eastAsia="等线" w:hAnsi="Arial" w:cs="Arial"/>
          <w:b/>
          <w:sz w:val="28"/>
        </w:rPr>
        <w:t>2</w:t>
      </w:r>
      <w:r>
        <w:rPr>
          <w:rFonts w:ascii="Arial" w:eastAsia="等线" w:hAnsi="Arial" w:cs="Arial"/>
          <w:b/>
          <w:sz w:val="28"/>
        </w:rPr>
        <w:t>：使用</w:t>
      </w:r>
      <w:r>
        <w:rPr>
          <w:rFonts w:ascii="Arial" w:eastAsia="等线" w:hAnsi="Arial" w:cs="Arial"/>
          <w:b/>
          <w:sz w:val="28"/>
        </w:rPr>
        <w:t>PuTTY</w:t>
      </w:r>
      <w:r>
        <w:rPr>
          <w:rFonts w:ascii="Arial" w:eastAsia="等线" w:hAnsi="Arial" w:cs="Arial"/>
          <w:b/>
          <w:sz w:val="28"/>
        </w:rPr>
        <w:t>工具</w:t>
      </w:r>
      <w:bookmarkEnd w:id="43"/>
    </w:p>
    <w:p w14:paraId="5BE887DC" w14:textId="77777777" w:rsidR="0040052B" w:rsidRDefault="00B315B7">
      <w:pPr>
        <w:numPr>
          <w:ilvl w:val="0"/>
          <w:numId w:val="60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下载安装：通过</w:t>
      </w:r>
      <w:proofErr w:type="spellStart"/>
      <w:r>
        <w:rPr>
          <w:rFonts w:ascii="Arial" w:eastAsia="等线" w:hAnsi="Arial" w:cs="Arial"/>
          <w:sz w:val="22"/>
        </w:rPr>
        <w:t>SourceForge</w:t>
      </w:r>
      <w:proofErr w:type="spellEnd"/>
      <w:r>
        <w:rPr>
          <w:rFonts w:ascii="Arial" w:eastAsia="等线" w:hAnsi="Arial" w:cs="Arial"/>
          <w:sz w:val="22"/>
        </w:rPr>
        <w:t>（可信平台）下载</w:t>
      </w:r>
      <w:r>
        <w:rPr>
          <w:rFonts w:ascii="Arial" w:eastAsia="等线" w:hAnsi="Arial" w:cs="Arial"/>
          <w:sz w:val="22"/>
        </w:rPr>
        <w:t>PuTTY</w:t>
      </w:r>
      <w:r>
        <w:rPr>
          <w:rFonts w:ascii="Arial" w:eastAsia="等线" w:hAnsi="Arial" w:cs="Arial"/>
          <w:sz w:val="22"/>
        </w:rPr>
        <w:t>，安装后打开。</w:t>
      </w:r>
    </w:p>
    <w:p w14:paraId="2B508A4F" w14:textId="77777777" w:rsidR="0040052B" w:rsidRDefault="00B315B7">
      <w:pPr>
        <w:numPr>
          <w:ilvl w:val="0"/>
          <w:numId w:val="61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配置参数：「主机名称」输入被控端</w:t>
      </w:r>
      <w:r>
        <w:rPr>
          <w:rFonts w:ascii="Arial" w:eastAsia="等线" w:hAnsi="Arial" w:cs="Arial"/>
          <w:sz w:val="22"/>
        </w:rPr>
        <w:t>IP</w:t>
      </w:r>
      <w:r>
        <w:rPr>
          <w:rFonts w:ascii="Arial" w:eastAsia="等线" w:hAnsi="Arial" w:cs="Arial"/>
          <w:sz w:val="22"/>
        </w:rPr>
        <w:t>，「端口」默认</w:t>
      </w:r>
      <w:r>
        <w:rPr>
          <w:rFonts w:ascii="Arial" w:eastAsia="等线" w:hAnsi="Arial" w:cs="Arial"/>
          <w:sz w:val="22"/>
        </w:rPr>
        <w:t>22</w:t>
      </w:r>
      <w:r>
        <w:rPr>
          <w:rFonts w:ascii="Arial" w:eastAsia="等线" w:hAnsi="Arial" w:cs="Arial"/>
          <w:sz w:val="22"/>
        </w:rPr>
        <w:t>，「连接类型」选择</w:t>
      </w:r>
      <w:r>
        <w:rPr>
          <w:rFonts w:ascii="Arial" w:eastAsia="等线" w:hAnsi="Arial" w:cs="Arial"/>
          <w:sz w:val="22"/>
        </w:rPr>
        <w:t>SSH</w:t>
      </w:r>
      <w:r>
        <w:rPr>
          <w:rFonts w:ascii="Arial" w:eastAsia="等线" w:hAnsi="Arial" w:cs="Arial"/>
          <w:sz w:val="22"/>
        </w:rPr>
        <w:t>。</w:t>
      </w:r>
    </w:p>
    <w:p w14:paraId="6CE97544" w14:textId="77777777" w:rsidR="0040052B" w:rsidRDefault="00B315B7">
      <w:pPr>
        <w:numPr>
          <w:ilvl w:val="0"/>
          <w:numId w:val="62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发起连接：点击「</w:t>
      </w:r>
      <w:r>
        <w:rPr>
          <w:rFonts w:ascii="Arial" w:eastAsia="等线" w:hAnsi="Arial" w:cs="Arial"/>
          <w:sz w:val="22"/>
        </w:rPr>
        <w:t>Open</w:t>
      </w:r>
      <w:r>
        <w:rPr>
          <w:rFonts w:ascii="Arial" w:eastAsia="等线" w:hAnsi="Arial" w:cs="Arial"/>
          <w:sz w:val="22"/>
        </w:rPr>
        <w:t>」，确认对话框点击「确定」，输入</w:t>
      </w:r>
      <w:r>
        <w:rPr>
          <w:rFonts w:ascii="Arial" w:eastAsia="等线" w:hAnsi="Arial" w:cs="Arial"/>
          <w:sz w:val="22"/>
        </w:rPr>
        <w:t>Ubuntu</w:t>
      </w:r>
      <w:r>
        <w:rPr>
          <w:rFonts w:ascii="Arial" w:eastAsia="等线" w:hAnsi="Arial" w:cs="Arial"/>
          <w:sz w:val="22"/>
        </w:rPr>
        <w:t>用户名和密码，完成连接。</w:t>
      </w:r>
    </w:p>
    <w:p w14:paraId="32C853C6" w14:textId="77777777" w:rsidR="0040052B" w:rsidRDefault="00B315B7">
      <w:pPr>
        <w:spacing w:before="300" w:after="120" w:line="288" w:lineRule="auto"/>
        <w:jc w:val="left"/>
        <w:outlineLvl w:val="2"/>
      </w:pPr>
      <w:bookmarkStart w:id="44" w:name="heading_44"/>
      <w:r>
        <w:rPr>
          <w:rFonts w:ascii="Arial" w:eastAsia="等线" w:hAnsi="Arial" w:cs="Arial"/>
          <w:b/>
          <w:sz w:val="30"/>
        </w:rPr>
        <w:t xml:space="preserve">4.3.4 </w:t>
      </w:r>
      <w:r>
        <w:rPr>
          <w:rFonts w:ascii="Arial" w:eastAsia="等线" w:hAnsi="Arial" w:cs="Arial"/>
          <w:b/>
          <w:sz w:val="30"/>
        </w:rPr>
        <w:t>断开连接操作</w:t>
      </w:r>
      <w:bookmarkEnd w:id="44"/>
    </w:p>
    <w:p w14:paraId="63046B11" w14:textId="77777777" w:rsidR="0040052B" w:rsidRDefault="00B315B7">
      <w:pPr>
        <w:numPr>
          <w:ilvl w:val="0"/>
          <w:numId w:val="63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控制端断开：在终端输入「</w:t>
      </w:r>
      <w:r>
        <w:rPr>
          <w:rFonts w:ascii="Arial" w:eastAsia="等线" w:hAnsi="Arial" w:cs="Arial"/>
          <w:sz w:val="22"/>
        </w:rPr>
        <w:t>exit</w:t>
      </w:r>
      <w:r>
        <w:rPr>
          <w:rFonts w:ascii="Arial" w:eastAsia="等线" w:hAnsi="Arial" w:cs="Arial"/>
          <w:sz w:val="22"/>
        </w:rPr>
        <w:t>」，按回车即可断开</w:t>
      </w:r>
      <w:r>
        <w:rPr>
          <w:rFonts w:ascii="Arial" w:eastAsia="等线" w:hAnsi="Arial" w:cs="Arial"/>
          <w:sz w:val="22"/>
        </w:rPr>
        <w:t>SSH</w:t>
      </w:r>
      <w:r>
        <w:rPr>
          <w:rFonts w:ascii="Arial" w:eastAsia="等线" w:hAnsi="Arial" w:cs="Arial"/>
          <w:sz w:val="22"/>
        </w:rPr>
        <w:t>连接。</w:t>
      </w:r>
    </w:p>
    <w:p w14:paraId="72F8DA33" w14:textId="77777777" w:rsidR="0040052B" w:rsidRDefault="00B315B7">
      <w:pPr>
        <w:numPr>
          <w:ilvl w:val="0"/>
          <w:numId w:val="64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被控</w:t>
      </w:r>
      <w:proofErr w:type="gramStart"/>
      <w:r>
        <w:rPr>
          <w:rFonts w:ascii="Arial" w:eastAsia="等线" w:hAnsi="Arial" w:cs="Arial"/>
          <w:sz w:val="22"/>
        </w:rPr>
        <w:t>端临时</w:t>
      </w:r>
      <w:proofErr w:type="gramEnd"/>
      <w:r>
        <w:rPr>
          <w:rFonts w:ascii="Arial" w:eastAsia="等线" w:hAnsi="Arial" w:cs="Arial"/>
          <w:sz w:val="22"/>
        </w:rPr>
        <w:t>关闭</w:t>
      </w:r>
      <w:r>
        <w:rPr>
          <w:rFonts w:ascii="Arial" w:eastAsia="等线" w:hAnsi="Arial" w:cs="Arial"/>
          <w:sz w:val="22"/>
        </w:rPr>
        <w:t>SSH</w:t>
      </w:r>
      <w:r>
        <w:rPr>
          <w:rFonts w:ascii="Arial" w:eastAsia="等线" w:hAnsi="Arial" w:cs="Arial"/>
          <w:sz w:val="22"/>
        </w:rPr>
        <w:t>：执行命令「</w:t>
      </w:r>
      <w:proofErr w:type="spellStart"/>
      <w:r>
        <w:rPr>
          <w:rFonts w:ascii="Arial" w:eastAsia="等线" w:hAnsi="Arial" w:cs="Arial"/>
          <w:sz w:val="22"/>
        </w:rPr>
        <w:t>sudo</w:t>
      </w:r>
      <w:proofErr w:type="spellEnd"/>
      <w:r>
        <w:rPr>
          <w:rFonts w:ascii="Arial" w:eastAsia="等线" w:hAnsi="Arial" w:cs="Arial"/>
          <w:sz w:val="22"/>
        </w:rPr>
        <w:t xml:space="preserve"> </w:t>
      </w:r>
      <w:proofErr w:type="spellStart"/>
      <w:r>
        <w:rPr>
          <w:rFonts w:ascii="Arial" w:eastAsia="等线" w:hAnsi="Arial" w:cs="Arial"/>
          <w:sz w:val="22"/>
        </w:rPr>
        <w:t>systemctl</w:t>
      </w:r>
      <w:proofErr w:type="spellEnd"/>
      <w:r>
        <w:rPr>
          <w:rFonts w:ascii="Arial" w:eastAsia="等线" w:hAnsi="Arial" w:cs="Arial"/>
          <w:sz w:val="22"/>
        </w:rPr>
        <w:t xml:space="preserve"> stop </w:t>
      </w:r>
      <w:proofErr w:type="spellStart"/>
      <w:r>
        <w:rPr>
          <w:rFonts w:ascii="Arial" w:eastAsia="等线" w:hAnsi="Arial" w:cs="Arial"/>
          <w:sz w:val="22"/>
        </w:rPr>
        <w:t>ssh</w:t>
      </w:r>
      <w:proofErr w:type="spellEnd"/>
      <w:r>
        <w:rPr>
          <w:rFonts w:ascii="Arial" w:eastAsia="等线" w:hAnsi="Arial" w:cs="Arial"/>
          <w:sz w:val="22"/>
        </w:rPr>
        <w:t>」，重启后自动恢复。</w:t>
      </w:r>
    </w:p>
    <w:p w14:paraId="6E18EEC2" w14:textId="2A1A99EC" w:rsidR="0040052B" w:rsidRDefault="00B315B7">
      <w:pPr>
        <w:numPr>
          <w:ilvl w:val="0"/>
          <w:numId w:val="65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被控端永久关闭</w:t>
      </w:r>
      <w:r>
        <w:rPr>
          <w:rFonts w:ascii="Arial" w:eastAsia="等线" w:hAnsi="Arial" w:cs="Arial"/>
          <w:sz w:val="22"/>
        </w:rPr>
        <w:t>SSH</w:t>
      </w:r>
      <w:r>
        <w:rPr>
          <w:rFonts w:ascii="Arial" w:eastAsia="等线" w:hAnsi="Arial" w:cs="Arial"/>
          <w:sz w:val="22"/>
        </w:rPr>
        <w:t>：执行命令「</w:t>
      </w:r>
      <w:proofErr w:type="spellStart"/>
      <w:r>
        <w:rPr>
          <w:rFonts w:ascii="Arial" w:eastAsia="等线" w:hAnsi="Arial" w:cs="Arial"/>
          <w:sz w:val="22"/>
        </w:rPr>
        <w:t>sudo</w:t>
      </w:r>
      <w:proofErr w:type="spellEnd"/>
      <w:r>
        <w:rPr>
          <w:rFonts w:ascii="Arial" w:eastAsia="等线" w:hAnsi="Arial" w:cs="Arial"/>
          <w:sz w:val="22"/>
        </w:rPr>
        <w:t xml:space="preserve"> </w:t>
      </w:r>
      <w:proofErr w:type="spellStart"/>
      <w:r>
        <w:rPr>
          <w:rFonts w:ascii="Arial" w:eastAsia="等线" w:hAnsi="Arial" w:cs="Arial"/>
          <w:sz w:val="22"/>
        </w:rPr>
        <w:t>systemctl</w:t>
      </w:r>
      <w:proofErr w:type="spellEnd"/>
      <w:r>
        <w:rPr>
          <w:rFonts w:ascii="Arial" w:eastAsia="等线" w:hAnsi="Arial" w:cs="Arial"/>
          <w:sz w:val="22"/>
        </w:rPr>
        <w:t xml:space="preserve"> disable </w:t>
      </w:r>
      <w:proofErr w:type="spellStart"/>
      <w:r>
        <w:rPr>
          <w:rFonts w:ascii="Arial" w:eastAsia="等线" w:hAnsi="Arial" w:cs="Arial"/>
          <w:sz w:val="22"/>
        </w:rPr>
        <w:t>ssh</w:t>
      </w:r>
      <w:proofErr w:type="spellEnd"/>
      <w:r>
        <w:rPr>
          <w:rFonts w:ascii="Arial" w:eastAsia="等线" w:hAnsi="Arial" w:cs="Arial"/>
          <w:sz w:val="22"/>
        </w:rPr>
        <w:t xml:space="preserve"> &amp;&amp; </w:t>
      </w:r>
      <w:proofErr w:type="spellStart"/>
      <w:r>
        <w:rPr>
          <w:rFonts w:ascii="Arial" w:eastAsia="等线" w:hAnsi="Arial" w:cs="Arial"/>
          <w:sz w:val="22"/>
        </w:rPr>
        <w:t>sudo</w:t>
      </w:r>
      <w:proofErr w:type="spellEnd"/>
      <w:r>
        <w:rPr>
          <w:rFonts w:ascii="Arial" w:eastAsia="等线" w:hAnsi="Arial" w:cs="Arial"/>
          <w:sz w:val="22"/>
        </w:rPr>
        <w:t xml:space="preserve"> </w:t>
      </w:r>
      <w:proofErr w:type="spellStart"/>
      <w:r>
        <w:rPr>
          <w:rFonts w:ascii="Arial" w:eastAsia="等线" w:hAnsi="Arial" w:cs="Arial"/>
          <w:sz w:val="22"/>
        </w:rPr>
        <w:t>systemctl</w:t>
      </w:r>
      <w:proofErr w:type="spellEnd"/>
      <w:r>
        <w:rPr>
          <w:rFonts w:ascii="Arial" w:eastAsia="等线" w:hAnsi="Arial" w:cs="Arial"/>
          <w:sz w:val="22"/>
        </w:rPr>
        <w:t xml:space="preserve"> stop </w:t>
      </w:r>
      <w:proofErr w:type="spellStart"/>
      <w:r>
        <w:rPr>
          <w:rFonts w:ascii="Arial" w:eastAsia="等线" w:hAnsi="Arial" w:cs="Arial"/>
          <w:sz w:val="22"/>
        </w:rPr>
        <w:t>ssh</w:t>
      </w:r>
      <w:proofErr w:type="spellEnd"/>
      <w:r>
        <w:rPr>
          <w:rFonts w:ascii="Arial" w:eastAsia="等线" w:hAnsi="Arial" w:cs="Arial"/>
          <w:sz w:val="22"/>
        </w:rPr>
        <w:t>」，需重新启用则执行「</w:t>
      </w:r>
      <w:proofErr w:type="spellStart"/>
      <w:r>
        <w:rPr>
          <w:rFonts w:ascii="Arial" w:eastAsia="等线" w:hAnsi="Arial" w:cs="Arial"/>
          <w:sz w:val="22"/>
        </w:rPr>
        <w:t>sudo</w:t>
      </w:r>
      <w:proofErr w:type="spellEnd"/>
      <w:r>
        <w:rPr>
          <w:rFonts w:ascii="Arial" w:eastAsia="等线" w:hAnsi="Arial" w:cs="Arial"/>
          <w:sz w:val="22"/>
        </w:rPr>
        <w:t xml:space="preserve"> </w:t>
      </w:r>
      <w:proofErr w:type="spellStart"/>
      <w:r>
        <w:rPr>
          <w:rFonts w:ascii="Arial" w:eastAsia="等线" w:hAnsi="Arial" w:cs="Arial"/>
          <w:sz w:val="22"/>
        </w:rPr>
        <w:t>systemctl</w:t>
      </w:r>
      <w:proofErr w:type="spellEnd"/>
      <w:r>
        <w:rPr>
          <w:rFonts w:ascii="Arial" w:eastAsia="等线" w:hAnsi="Arial" w:cs="Arial"/>
          <w:sz w:val="22"/>
        </w:rPr>
        <w:t xml:space="preserve"> enable </w:t>
      </w:r>
      <w:proofErr w:type="spellStart"/>
      <w:r>
        <w:rPr>
          <w:rFonts w:ascii="Arial" w:eastAsia="等线" w:hAnsi="Arial" w:cs="Arial"/>
          <w:sz w:val="22"/>
        </w:rPr>
        <w:t>ssh</w:t>
      </w:r>
      <w:proofErr w:type="spellEnd"/>
      <w:r>
        <w:rPr>
          <w:rFonts w:ascii="Arial" w:eastAsia="等线" w:hAnsi="Arial" w:cs="Arial"/>
          <w:sz w:val="22"/>
        </w:rPr>
        <w:t xml:space="preserve"> &amp;&amp; </w:t>
      </w:r>
      <w:proofErr w:type="spellStart"/>
      <w:r>
        <w:rPr>
          <w:rFonts w:ascii="Arial" w:eastAsia="等线" w:hAnsi="Arial" w:cs="Arial"/>
          <w:sz w:val="22"/>
        </w:rPr>
        <w:t>sudo</w:t>
      </w:r>
      <w:proofErr w:type="spellEnd"/>
      <w:r>
        <w:rPr>
          <w:rFonts w:ascii="Arial" w:eastAsia="等线" w:hAnsi="Arial" w:cs="Arial"/>
          <w:sz w:val="22"/>
        </w:rPr>
        <w:t xml:space="preserve"> </w:t>
      </w:r>
      <w:proofErr w:type="spellStart"/>
      <w:r>
        <w:rPr>
          <w:rFonts w:ascii="Arial" w:eastAsia="等线" w:hAnsi="Arial" w:cs="Arial"/>
          <w:sz w:val="22"/>
        </w:rPr>
        <w:t>systemctl</w:t>
      </w:r>
      <w:proofErr w:type="spellEnd"/>
      <w:r>
        <w:rPr>
          <w:rFonts w:ascii="Arial" w:eastAsia="等线" w:hAnsi="Arial" w:cs="Arial"/>
          <w:sz w:val="22"/>
        </w:rPr>
        <w:t xml:space="preserve"> start </w:t>
      </w:r>
      <w:proofErr w:type="spellStart"/>
      <w:r>
        <w:rPr>
          <w:rFonts w:ascii="Arial" w:eastAsia="等线" w:hAnsi="Arial" w:cs="Arial"/>
          <w:sz w:val="22"/>
        </w:rPr>
        <w:t>ssh</w:t>
      </w:r>
      <w:proofErr w:type="spellEnd"/>
      <w:r>
        <w:rPr>
          <w:rFonts w:ascii="Arial" w:eastAsia="等线" w:hAnsi="Arial" w:cs="Arial"/>
          <w:sz w:val="22"/>
        </w:rPr>
        <w:t>」。</w:t>
      </w:r>
      <w:r w:rsidR="00BE036D" w:rsidRPr="00BE036D">
        <w:rPr>
          <w:rFonts w:ascii="Arial" w:eastAsia="等线" w:hAnsi="Arial" w:cs="Arial"/>
          <w:sz w:val="22"/>
        </w:rPr>
        <w:drawing>
          <wp:inline distT="0" distB="0" distL="0" distR="0" wp14:anchorId="598FB592" wp14:editId="4B0CF12B">
            <wp:extent cx="5273675" cy="1575435"/>
            <wp:effectExtent l="0" t="0" r="3175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57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B7FAD" w14:textId="77777777" w:rsidR="0040052B" w:rsidRDefault="00B315B7">
      <w:pPr>
        <w:spacing w:before="320" w:after="120" w:line="288" w:lineRule="auto"/>
        <w:jc w:val="left"/>
        <w:outlineLvl w:val="1"/>
      </w:pPr>
      <w:bookmarkStart w:id="45" w:name="heading_45"/>
      <w:r>
        <w:rPr>
          <w:rFonts w:ascii="Arial" w:eastAsia="等线" w:hAnsi="Arial" w:cs="Arial"/>
          <w:b/>
          <w:sz w:val="32"/>
        </w:rPr>
        <w:t xml:space="preserve">4.4 </w:t>
      </w:r>
      <w:r>
        <w:rPr>
          <w:rFonts w:ascii="Arial" w:eastAsia="等线" w:hAnsi="Arial" w:cs="Arial"/>
          <w:b/>
          <w:sz w:val="32"/>
        </w:rPr>
        <w:t>非法控制防范措施</w:t>
      </w:r>
      <w:bookmarkEnd w:id="45"/>
    </w:p>
    <w:p w14:paraId="5A5C2373" w14:textId="2E380C4C" w:rsidR="0040052B" w:rsidRDefault="00B315B7">
      <w:pPr>
        <w:numPr>
          <w:ilvl w:val="0"/>
          <w:numId w:val="66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禁用密码登录（推荐）：执行「</w:t>
      </w:r>
      <w:proofErr w:type="spellStart"/>
      <w:r>
        <w:rPr>
          <w:rFonts w:ascii="Arial" w:eastAsia="等线" w:hAnsi="Arial" w:cs="Arial"/>
          <w:sz w:val="22"/>
        </w:rPr>
        <w:t>sudo</w:t>
      </w:r>
      <w:proofErr w:type="spellEnd"/>
      <w:r>
        <w:rPr>
          <w:rFonts w:ascii="Arial" w:eastAsia="等线" w:hAnsi="Arial" w:cs="Arial"/>
          <w:sz w:val="22"/>
        </w:rPr>
        <w:t xml:space="preserve"> nano /</w:t>
      </w:r>
      <w:proofErr w:type="spellStart"/>
      <w:r>
        <w:rPr>
          <w:rFonts w:ascii="Arial" w:eastAsia="等线" w:hAnsi="Arial" w:cs="Arial"/>
          <w:sz w:val="22"/>
        </w:rPr>
        <w:t>etc</w:t>
      </w:r>
      <w:proofErr w:type="spellEnd"/>
      <w:r>
        <w:rPr>
          <w:rFonts w:ascii="Arial" w:eastAsia="等线" w:hAnsi="Arial" w:cs="Arial"/>
          <w:sz w:val="22"/>
        </w:rPr>
        <w:t>/</w:t>
      </w:r>
      <w:proofErr w:type="spellStart"/>
      <w:r>
        <w:rPr>
          <w:rFonts w:ascii="Arial" w:eastAsia="等线" w:hAnsi="Arial" w:cs="Arial"/>
          <w:sz w:val="22"/>
        </w:rPr>
        <w:t>ssh</w:t>
      </w:r>
      <w:proofErr w:type="spellEnd"/>
      <w:r>
        <w:rPr>
          <w:rFonts w:ascii="Arial" w:eastAsia="等线" w:hAnsi="Arial" w:cs="Arial"/>
          <w:sz w:val="22"/>
        </w:rPr>
        <w:t>/</w:t>
      </w:r>
      <w:proofErr w:type="spellStart"/>
      <w:r>
        <w:rPr>
          <w:rFonts w:ascii="Arial" w:eastAsia="等线" w:hAnsi="Arial" w:cs="Arial"/>
          <w:sz w:val="22"/>
        </w:rPr>
        <w:t>sshd_config</w:t>
      </w:r>
      <w:proofErr w:type="spellEnd"/>
      <w:r>
        <w:rPr>
          <w:rFonts w:ascii="Arial" w:eastAsia="等线" w:hAnsi="Arial" w:cs="Arial"/>
          <w:sz w:val="22"/>
        </w:rPr>
        <w:t>」，将</w:t>
      </w:r>
      <w:r>
        <w:rPr>
          <w:rFonts w:ascii="Arial" w:eastAsia="等线" w:hAnsi="Arial" w:cs="Arial"/>
          <w:sz w:val="22"/>
        </w:rPr>
        <w:lastRenderedPageBreak/>
        <w:t>「</w:t>
      </w:r>
      <w:proofErr w:type="spellStart"/>
      <w:r>
        <w:rPr>
          <w:rFonts w:ascii="Arial" w:eastAsia="等线" w:hAnsi="Arial" w:cs="Arial"/>
          <w:sz w:val="22"/>
        </w:rPr>
        <w:t>PasswordAuthentication</w:t>
      </w:r>
      <w:proofErr w:type="spellEnd"/>
      <w:r>
        <w:rPr>
          <w:rFonts w:ascii="Arial" w:eastAsia="等线" w:hAnsi="Arial" w:cs="Arial"/>
          <w:sz w:val="22"/>
        </w:rPr>
        <w:t xml:space="preserve"> yes</w:t>
      </w:r>
      <w:r>
        <w:rPr>
          <w:rFonts w:ascii="Arial" w:eastAsia="等线" w:hAnsi="Arial" w:cs="Arial"/>
          <w:sz w:val="22"/>
        </w:rPr>
        <w:t>」改为「</w:t>
      </w:r>
      <w:proofErr w:type="spellStart"/>
      <w:r>
        <w:rPr>
          <w:rFonts w:ascii="Arial" w:eastAsia="等线" w:hAnsi="Arial" w:cs="Arial"/>
          <w:sz w:val="22"/>
        </w:rPr>
        <w:t>PasswordAuthentication</w:t>
      </w:r>
      <w:proofErr w:type="spellEnd"/>
      <w:r>
        <w:rPr>
          <w:rFonts w:ascii="Arial" w:eastAsia="等线" w:hAnsi="Arial" w:cs="Arial"/>
          <w:sz w:val="22"/>
        </w:rPr>
        <w:t xml:space="preserve"> no</w:t>
      </w:r>
      <w:r>
        <w:rPr>
          <w:rFonts w:ascii="Arial" w:eastAsia="等线" w:hAnsi="Arial" w:cs="Arial"/>
          <w:sz w:val="22"/>
        </w:rPr>
        <w:t>」，按</w:t>
      </w:r>
      <w:proofErr w:type="spellStart"/>
      <w:r>
        <w:rPr>
          <w:rFonts w:ascii="Arial" w:eastAsia="等线" w:hAnsi="Arial" w:cs="Arial"/>
          <w:sz w:val="22"/>
        </w:rPr>
        <w:t>Ctrl+O</w:t>
      </w:r>
      <w:proofErr w:type="spellEnd"/>
      <w:r>
        <w:rPr>
          <w:rFonts w:ascii="Arial" w:eastAsia="等线" w:hAnsi="Arial" w:cs="Arial"/>
          <w:sz w:val="22"/>
        </w:rPr>
        <w:t>保存、</w:t>
      </w:r>
      <w:proofErr w:type="spellStart"/>
      <w:r>
        <w:rPr>
          <w:rFonts w:ascii="Arial" w:eastAsia="等线" w:hAnsi="Arial" w:cs="Arial"/>
          <w:sz w:val="22"/>
        </w:rPr>
        <w:t>Ctrl+X</w:t>
      </w:r>
      <w:proofErr w:type="spellEnd"/>
      <w:r>
        <w:rPr>
          <w:rFonts w:ascii="Arial" w:eastAsia="等线" w:hAnsi="Arial" w:cs="Arial"/>
          <w:sz w:val="22"/>
        </w:rPr>
        <w:t>退出，再执行「</w:t>
      </w:r>
      <w:bookmarkStart w:id="46" w:name="_Hlk228462384"/>
      <w:proofErr w:type="spellStart"/>
      <w:r>
        <w:rPr>
          <w:rFonts w:ascii="Arial" w:eastAsia="等线" w:hAnsi="Arial" w:cs="Arial"/>
          <w:sz w:val="22"/>
        </w:rPr>
        <w:t>sudo</w:t>
      </w:r>
      <w:proofErr w:type="spellEnd"/>
      <w:r>
        <w:rPr>
          <w:rFonts w:ascii="Arial" w:eastAsia="等线" w:hAnsi="Arial" w:cs="Arial"/>
          <w:sz w:val="22"/>
        </w:rPr>
        <w:t xml:space="preserve"> </w:t>
      </w:r>
      <w:proofErr w:type="spellStart"/>
      <w:r>
        <w:rPr>
          <w:rFonts w:ascii="Arial" w:eastAsia="等线" w:hAnsi="Arial" w:cs="Arial"/>
          <w:sz w:val="22"/>
        </w:rPr>
        <w:t>systemctl</w:t>
      </w:r>
      <w:proofErr w:type="spellEnd"/>
      <w:r>
        <w:rPr>
          <w:rFonts w:ascii="Arial" w:eastAsia="等线" w:hAnsi="Arial" w:cs="Arial"/>
          <w:sz w:val="22"/>
        </w:rPr>
        <w:t xml:space="preserve"> restart </w:t>
      </w:r>
      <w:proofErr w:type="spellStart"/>
      <w:r>
        <w:rPr>
          <w:rFonts w:ascii="Arial" w:eastAsia="等线" w:hAnsi="Arial" w:cs="Arial"/>
          <w:sz w:val="22"/>
        </w:rPr>
        <w:t>ssh</w:t>
      </w:r>
      <w:bookmarkEnd w:id="46"/>
      <w:proofErr w:type="spellEnd"/>
      <w:r>
        <w:rPr>
          <w:rFonts w:ascii="Arial" w:eastAsia="等线" w:hAnsi="Arial" w:cs="Arial"/>
          <w:sz w:val="22"/>
        </w:rPr>
        <w:t>」生效。</w:t>
      </w:r>
      <w:r w:rsidR="00BE036D" w:rsidRPr="00BE036D">
        <w:rPr>
          <w:rFonts w:ascii="Arial" w:eastAsia="等线" w:hAnsi="Arial" w:cs="Arial"/>
          <w:sz w:val="22"/>
        </w:rPr>
        <w:drawing>
          <wp:inline distT="0" distB="0" distL="0" distR="0" wp14:anchorId="373C95B4" wp14:editId="7F00CA22">
            <wp:extent cx="5273675" cy="2880360"/>
            <wp:effectExtent l="0" t="0" r="317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F2BE1" w14:textId="77777777" w:rsidR="0040052B" w:rsidRDefault="00B315B7">
      <w:pPr>
        <w:numPr>
          <w:ilvl w:val="0"/>
          <w:numId w:val="67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启用密钥认证：控制端生成密钥对，将公</w:t>
      </w:r>
      <w:proofErr w:type="gramStart"/>
      <w:r>
        <w:rPr>
          <w:rFonts w:ascii="Arial" w:eastAsia="等线" w:hAnsi="Arial" w:cs="Arial"/>
          <w:sz w:val="22"/>
        </w:rPr>
        <w:t>钥</w:t>
      </w:r>
      <w:proofErr w:type="gramEnd"/>
      <w:r>
        <w:rPr>
          <w:rFonts w:ascii="Arial" w:eastAsia="等线" w:hAnsi="Arial" w:cs="Arial"/>
          <w:sz w:val="22"/>
        </w:rPr>
        <w:t>上传至被控端「</w:t>
      </w:r>
      <w:r>
        <w:rPr>
          <w:rFonts w:ascii="Arial" w:eastAsia="等线" w:hAnsi="Arial" w:cs="Arial"/>
          <w:sz w:val="22"/>
        </w:rPr>
        <w:t>~/.</w:t>
      </w:r>
      <w:proofErr w:type="spellStart"/>
      <w:r>
        <w:rPr>
          <w:rFonts w:ascii="Arial" w:eastAsia="等线" w:hAnsi="Arial" w:cs="Arial"/>
          <w:sz w:val="22"/>
        </w:rPr>
        <w:t>ssh</w:t>
      </w:r>
      <w:proofErr w:type="spellEnd"/>
      <w:r>
        <w:rPr>
          <w:rFonts w:ascii="Arial" w:eastAsia="等线" w:hAnsi="Arial" w:cs="Arial"/>
          <w:sz w:val="22"/>
        </w:rPr>
        <w:t>/</w:t>
      </w:r>
      <w:proofErr w:type="spellStart"/>
      <w:r>
        <w:rPr>
          <w:rFonts w:ascii="Arial" w:eastAsia="等线" w:hAnsi="Arial" w:cs="Arial"/>
          <w:sz w:val="22"/>
        </w:rPr>
        <w:t>authorized_keys</w:t>
      </w:r>
      <w:proofErr w:type="spellEnd"/>
      <w:r>
        <w:rPr>
          <w:rFonts w:ascii="Arial" w:eastAsia="等线" w:hAnsi="Arial" w:cs="Arial"/>
          <w:sz w:val="22"/>
        </w:rPr>
        <w:t>」文件，妥善保管密钥文件。</w:t>
      </w:r>
    </w:p>
    <w:p w14:paraId="2DDF7B2B" w14:textId="77777777" w:rsidR="0040052B" w:rsidRDefault="00B315B7">
      <w:pPr>
        <w:numPr>
          <w:ilvl w:val="0"/>
          <w:numId w:val="68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修改默认端口：在</w:t>
      </w:r>
      <w:proofErr w:type="spellStart"/>
      <w:r>
        <w:rPr>
          <w:rFonts w:ascii="Arial" w:eastAsia="等线" w:hAnsi="Arial" w:cs="Arial"/>
          <w:sz w:val="22"/>
        </w:rPr>
        <w:t>sshd_config</w:t>
      </w:r>
      <w:proofErr w:type="spellEnd"/>
      <w:r>
        <w:rPr>
          <w:rFonts w:ascii="Arial" w:eastAsia="等线" w:hAnsi="Arial" w:cs="Arial"/>
          <w:sz w:val="22"/>
        </w:rPr>
        <w:t>文件中，将「</w:t>
      </w:r>
      <w:r>
        <w:rPr>
          <w:rFonts w:ascii="Arial" w:eastAsia="等线" w:hAnsi="Arial" w:cs="Arial"/>
          <w:sz w:val="22"/>
        </w:rPr>
        <w:t>#Port 22</w:t>
      </w:r>
      <w:r>
        <w:rPr>
          <w:rFonts w:ascii="Arial" w:eastAsia="等线" w:hAnsi="Arial" w:cs="Arial"/>
          <w:sz w:val="22"/>
        </w:rPr>
        <w:t>」改</w:t>
      </w:r>
      <w:r>
        <w:rPr>
          <w:rFonts w:ascii="Arial" w:eastAsia="等线" w:hAnsi="Arial" w:cs="Arial"/>
          <w:sz w:val="22"/>
        </w:rPr>
        <w:t>为「</w:t>
      </w:r>
      <w:r>
        <w:rPr>
          <w:rFonts w:ascii="Arial" w:eastAsia="等线" w:hAnsi="Arial" w:cs="Arial"/>
          <w:sz w:val="22"/>
        </w:rPr>
        <w:t>Port 2222</w:t>
      </w:r>
      <w:r>
        <w:rPr>
          <w:rFonts w:ascii="Arial" w:eastAsia="等线" w:hAnsi="Arial" w:cs="Arial"/>
          <w:sz w:val="22"/>
        </w:rPr>
        <w:t>」（非特权端口），重启</w:t>
      </w:r>
      <w:r>
        <w:rPr>
          <w:rFonts w:ascii="Arial" w:eastAsia="等线" w:hAnsi="Arial" w:cs="Arial"/>
          <w:sz w:val="22"/>
        </w:rPr>
        <w:t>SSH</w:t>
      </w:r>
      <w:r>
        <w:rPr>
          <w:rFonts w:ascii="Arial" w:eastAsia="等线" w:hAnsi="Arial" w:cs="Arial"/>
          <w:sz w:val="22"/>
        </w:rPr>
        <w:t>服务生效。</w:t>
      </w:r>
    </w:p>
    <w:p w14:paraId="20876021" w14:textId="77777777" w:rsidR="0040052B" w:rsidRDefault="00B315B7">
      <w:pPr>
        <w:numPr>
          <w:ilvl w:val="0"/>
          <w:numId w:val="69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禁用</w:t>
      </w:r>
      <w:r>
        <w:rPr>
          <w:rFonts w:ascii="Arial" w:eastAsia="等线" w:hAnsi="Arial" w:cs="Arial"/>
          <w:sz w:val="22"/>
        </w:rPr>
        <w:t>root</w:t>
      </w:r>
      <w:r>
        <w:rPr>
          <w:rFonts w:ascii="Arial" w:eastAsia="等线" w:hAnsi="Arial" w:cs="Arial"/>
          <w:sz w:val="22"/>
        </w:rPr>
        <w:t>远程登录：在</w:t>
      </w:r>
      <w:proofErr w:type="spellStart"/>
      <w:r>
        <w:rPr>
          <w:rFonts w:ascii="Arial" w:eastAsia="等线" w:hAnsi="Arial" w:cs="Arial"/>
          <w:sz w:val="22"/>
        </w:rPr>
        <w:t>sshd_config</w:t>
      </w:r>
      <w:proofErr w:type="spellEnd"/>
      <w:r>
        <w:rPr>
          <w:rFonts w:ascii="Arial" w:eastAsia="等线" w:hAnsi="Arial" w:cs="Arial"/>
          <w:sz w:val="22"/>
        </w:rPr>
        <w:t>文件中，将「</w:t>
      </w:r>
      <w:proofErr w:type="spellStart"/>
      <w:r>
        <w:rPr>
          <w:rFonts w:ascii="Arial" w:eastAsia="等线" w:hAnsi="Arial" w:cs="Arial"/>
          <w:sz w:val="22"/>
        </w:rPr>
        <w:t>PermitRootLogin</w:t>
      </w:r>
      <w:proofErr w:type="spellEnd"/>
      <w:r>
        <w:rPr>
          <w:rFonts w:ascii="Arial" w:eastAsia="等线" w:hAnsi="Arial" w:cs="Arial"/>
          <w:sz w:val="22"/>
        </w:rPr>
        <w:t xml:space="preserve"> yes</w:t>
      </w:r>
      <w:r>
        <w:rPr>
          <w:rFonts w:ascii="Arial" w:eastAsia="等线" w:hAnsi="Arial" w:cs="Arial"/>
          <w:sz w:val="22"/>
        </w:rPr>
        <w:t>」改为「</w:t>
      </w:r>
      <w:proofErr w:type="spellStart"/>
      <w:r>
        <w:rPr>
          <w:rFonts w:ascii="Arial" w:eastAsia="等线" w:hAnsi="Arial" w:cs="Arial"/>
          <w:sz w:val="22"/>
        </w:rPr>
        <w:t>PermitRootLogin</w:t>
      </w:r>
      <w:proofErr w:type="spellEnd"/>
      <w:r>
        <w:rPr>
          <w:rFonts w:ascii="Arial" w:eastAsia="等线" w:hAnsi="Arial" w:cs="Arial"/>
          <w:sz w:val="22"/>
        </w:rPr>
        <w:t xml:space="preserve"> no</w:t>
      </w:r>
      <w:r>
        <w:rPr>
          <w:rFonts w:ascii="Arial" w:eastAsia="等线" w:hAnsi="Arial" w:cs="Arial"/>
          <w:sz w:val="22"/>
        </w:rPr>
        <w:t>」，重启</w:t>
      </w:r>
      <w:r>
        <w:rPr>
          <w:rFonts w:ascii="Arial" w:eastAsia="等线" w:hAnsi="Arial" w:cs="Arial"/>
          <w:sz w:val="22"/>
        </w:rPr>
        <w:t>SSH</w:t>
      </w:r>
      <w:r>
        <w:rPr>
          <w:rFonts w:ascii="Arial" w:eastAsia="等线" w:hAnsi="Arial" w:cs="Arial"/>
          <w:sz w:val="22"/>
        </w:rPr>
        <w:t>服务。</w:t>
      </w:r>
    </w:p>
    <w:p w14:paraId="7C92FEE7" w14:textId="31DDE2F8" w:rsidR="0040052B" w:rsidRDefault="00B315B7">
      <w:pPr>
        <w:numPr>
          <w:ilvl w:val="0"/>
          <w:numId w:val="70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日志排查：执行「</w:t>
      </w:r>
      <w:r>
        <w:rPr>
          <w:rFonts w:ascii="Arial" w:eastAsia="等线" w:hAnsi="Arial" w:cs="Arial"/>
          <w:sz w:val="22"/>
        </w:rPr>
        <w:t>cat /var/log/auth.log</w:t>
      </w:r>
      <w:r>
        <w:rPr>
          <w:rFonts w:ascii="Arial" w:eastAsia="等线" w:hAnsi="Arial" w:cs="Arial"/>
          <w:sz w:val="22"/>
        </w:rPr>
        <w:t>」查看</w:t>
      </w:r>
      <w:r>
        <w:rPr>
          <w:rFonts w:ascii="Arial" w:eastAsia="等线" w:hAnsi="Arial" w:cs="Arial"/>
          <w:sz w:val="22"/>
        </w:rPr>
        <w:t>SSH</w:t>
      </w:r>
      <w:r>
        <w:rPr>
          <w:rFonts w:ascii="Arial" w:eastAsia="等线" w:hAnsi="Arial" w:cs="Arial"/>
          <w:sz w:val="22"/>
        </w:rPr>
        <w:t>登录日志，发现异常</w:t>
      </w:r>
      <w:r>
        <w:rPr>
          <w:rFonts w:ascii="Arial" w:eastAsia="等线" w:hAnsi="Arial" w:cs="Arial"/>
          <w:sz w:val="22"/>
        </w:rPr>
        <w:t>IP</w:t>
      </w:r>
      <w:r>
        <w:rPr>
          <w:rFonts w:ascii="Arial" w:eastAsia="等线" w:hAnsi="Arial" w:cs="Arial"/>
          <w:sz w:val="22"/>
        </w:rPr>
        <w:t>，执行「</w:t>
      </w:r>
      <w:proofErr w:type="spellStart"/>
      <w:r>
        <w:rPr>
          <w:rFonts w:ascii="Arial" w:eastAsia="等线" w:hAnsi="Arial" w:cs="Arial"/>
          <w:sz w:val="22"/>
        </w:rPr>
        <w:t>sudo</w:t>
      </w:r>
      <w:proofErr w:type="spellEnd"/>
      <w:r>
        <w:rPr>
          <w:rFonts w:ascii="Arial" w:eastAsia="等线" w:hAnsi="Arial" w:cs="Arial"/>
          <w:sz w:val="22"/>
        </w:rPr>
        <w:t xml:space="preserve"> </w:t>
      </w:r>
      <w:proofErr w:type="spellStart"/>
      <w:r>
        <w:rPr>
          <w:rFonts w:ascii="Arial" w:eastAsia="等线" w:hAnsi="Arial" w:cs="Arial"/>
          <w:sz w:val="22"/>
        </w:rPr>
        <w:t>ufw</w:t>
      </w:r>
      <w:proofErr w:type="spellEnd"/>
      <w:r>
        <w:rPr>
          <w:rFonts w:ascii="Arial" w:eastAsia="等线" w:hAnsi="Arial" w:cs="Arial"/>
          <w:sz w:val="22"/>
        </w:rPr>
        <w:t xml:space="preserve"> deny </w:t>
      </w:r>
      <w:r>
        <w:rPr>
          <w:rFonts w:ascii="Arial" w:eastAsia="等线" w:hAnsi="Arial" w:cs="Arial"/>
          <w:sz w:val="22"/>
        </w:rPr>
        <w:t>异常</w:t>
      </w:r>
      <w:r>
        <w:rPr>
          <w:rFonts w:ascii="Arial" w:eastAsia="等线" w:hAnsi="Arial" w:cs="Arial"/>
          <w:sz w:val="22"/>
        </w:rPr>
        <w:t>IP</w:t>
      </w:r>
      <w:r>
        <w:rPr>
          <w:rFonts w:ascii="Arial" w:eastAsia="等线" w:hAnsi="Arial" w:cs="Arial"/>
          <w:sz w:val="22"/>
        </w:rPr>
        <w:t>」屏蔽。</w:t>
      </w:r>
      <w:r w:rsidR="00BE036D" w:rsidRPr="00BE036D">
        <w:rPr>
          <w:rFonts w:ascii="Arial" w:eastAsia="等线" w:hAnsi="Arial" w:cs="Arial"/>
          <w:sz w:val="22"/>
        </w:rPr>
        <w:drawing>
          <wp:inline distT="0" distB="0" distL="0" distR="0" wp14:anchorId="09927A04" wp14:editId="6BED0088">
            <wp:extent cx="5273675" cy="2553970"/>
            <wp:effectExtent l="0" t="0" r="317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5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036D" w:rsidRPr="00BE036D">
        <w:rPr>
          <w:noProof/>
        </w:rPr>
        <w:t xml:space="preserve"> </w:t>
      </w:r>
      <w:r w:rsidR="00BE036D" w:rsidRPr="00BE036D">
        <w:rPr>
          <w:rFonts w:ascii="Arial" w:eastAsia="等线" w:hAnsi="Arial" w:cs="Arial"/>
          <w:sz w:val="22"/>
        </w:rPr>
        <w:lastRenderedPageBreak/>
        <w:drawing>
          <wp:inline distT="0" distB="0" distL="0" distR="0" wp14:anchorId="0E7EE56D" wp14:editId="479BF045">
            <wp:extent cx="5273675" cy="367728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7" w:name="_GoBack"/>
      <w:bookmarkEnd w:id="47"/>
    </w:p>
    <w:p w14:paraId="62D93E90" w14:textId="77777777" w:rsidR="0040052B" w:rsidRDefault="00B315B7">
      <w:pPr>
        <w:spacing w:before="380" w:after="140" w:line="288" w:lineRule="auto"/>
        <w:jc w:val="left"/>
        <w:outlineLvl w:val="0"/>
      </w:pPr>
      <w:bookmarkStart w:id="48" w:name="heading_46"/>
      <w:r>
        <w:rPr>
          <w:rFonts w:ascii="Arial" w:eastAsia="等线" w:hAnsi="Arial" w:cs="Arial"/>
          <w:b/>
          <w:sz w:val="36"/>
        </w:rPr>
        <w:t>五、四种远程控制方式对比表</w:t>
      </w:r>
      <w:bookmarkEnd w:id="48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1650"/>
        <w:gridCol w:w="1650"/>
      </w:tblGrid>
      <w:tr w:rsidR="0040052B" w14:paraId="5EB5B785" w14:textId="77777777"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C3A536" w14:textId="77777777" w:rsidR="0040052B" w:rsidRDefault="00B315B7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远程控制方式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D726BF" w14:textId="77777777" w:rsidR="0040052B" w:rsidRDefault="00B315B7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核心原理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711487" w14:textId="77777777" w:rsidR="0040052B" w:rsidRDefault="00B315B7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安全性分析（优势</w:t>
            </w:r>
            <w:r>
              <w:rPr>
                <w:rFonts w:ascii="Arial" w:eastAsia="等线" w:hAnsi="Arial" w:cs="Arial"/>
                <w:sz w:val="22"/>
              </w:rPr>
              <w:t>/</w:t>
            </w:r>
            <w:r>
              <w:rPr>
                <w:rFonts w:ascii="Arial" w:eastAsia="等线" w:hAnsi="Arial" w:cs="Arial"/>
                <w:sz w:val="22"/>
              </w:rPr>
              <w:t>风险）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5FAA5D" w14:textId="77777777" w:rsidR="0040052B" w:rsidRDefault="00B315B7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核心实操要点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FF7B74" w14:textId="77777777" w:rsidR="0040052B" w:rsidRDefault="00B315B7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核心防范措施</w:t>
            </w:r>
          </w:p>
        </w:tc>
      </w:tr>
      <w:tr w:rsidR="0040052B" w14:paraId="4090C188" w14:textId="77777777"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A76E71" w14:textId="77777777" w:rsidR="0040052B" w:rsidRDefault="00B315B7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 xml:space="preserve">Windows </w:t>
            </w:r>
            <w:r>
              <w:rPr>
                <w:rFonts w:ascii="Arial" w:eastAsia="等线" w:hAnsi="Arial" w:cs="Arial"/>
                <w:sz w:val="22"/>
              </w:rPr>
              <w:t>10</w:t>
            </w:r>
            <w:r>
              <w:rPr>
                <w:rFonts w:ascii="Arial" w:eastAsia="等线" w:hAnsi="Arial" w:cs="Arial"/>
                <w:sz w:val="22"/>
              </w:rPr>
              <w:t>自带远程桌面（</w:t>
            </w:r>
            <w:r>
              <w:rPr>
                <w:rFonts w:ascii="Arial" w:eastAsia="等线" w:hAnsi="Arial" w:cs="Arial"/>
                <w:sz w:val="22"/>
              </w:rPr>
              <w:t>RDP</w:t>
            </w:r>
            <w:r>
              <w:rPr>
                <w:rFonts w:ascii="Arial" w:eastAsia="等线" w:hAnsi="Arial" w:cs="Arial"/>
                <w:sz w:val="22"/>
              </w:rPr>
              <w:t>）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A2CAD8" w14:textId="77777777" w:rsidR="0040052B" w:rsidRDefault="00B315B7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C/S</w:t>
            </w:r>
            <w:r>
              <w:rPr>
                <w:rFonts w:ascii="Arial" w:eastAsia="等线" w:hAnsi="Arial" w:cs="Arial"/>
                <w:sz w:val="22"/>
              </w:rPr>
              <w:t>架构，依赖</w:t>
            </w:r>
            <w:r>
              <w:rPr>
                <w:rFonts w:ascii="Arial" w:eastAsia="等线" w:hAnsi="Arial" w:cs="Arial"/>
                <w:sz w:val="22"/>
              </w:rPr>
              <w:t>TCP 3389</w:t>
            </w:r>
            <w:r>
              <w:rPr>
                <w:rFonts w:ascii="Arial" w:eastAsia="等线" w:hAnsi="Arial" w:cs="Arial"/>
                <w:sz w:val="22"/>
              </w:rPr>
              <w:t>端口，</w:t>
            </w:r>
            <w:r>
              <w:rPr>
                <w:rFonts w:ascii="Arial" w:eastAsia="等线" w:hAnsi="Arial" w:cs="Arial"/>
                <w:sz w:val="22"/>
              </w:rPr>
              <w:t>RDP</w:t>
            </w:r>
            <w:r>
              <w:rPr>
                <w:rFonts w:ascii="Arial" w:eastAsia="等线" w:hAnsi="Arial" w:cs="Arial"/>
                <w:sz w:val="22"/>
              </w:rPr>
              <w:t>协议传输，局域网直接连接，公网需端口映射</w:t>
            </w:r>
            <w:r>
              <w:rPr>
                <w:rFonts w:ascii="Arial" w:eastAsia="等线" w:hAnsi="Arial" w:cs="Arial"/>
                <w:sz w:val="22"/>
              </w:rPr>
              <w:t>/VPN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47651B" w14:textId="77777777" w:rsidR="0040052B" w:rsidRDefault="00B315B7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优势：系统自带、</w:t>
            </w:r>
            <w:r>
              <w:rPr>
                <w:rFonts w:ascii="Arial" w:eastAsia="等线" w:hAnsi="Arial" w:cs="Arial"/>
                <w:sz w:val="22"/>
              </w:rPr>
              <w:t>SSL</w:t>
            </w:r>
            <w:r>
              <w:rPr>
                <w:rFonts w:ascii="Arial" w:eastAsia="等线" w:hAnsi="Arial" w:cs="Arial"/>
                <w:sz w:val="22"/>
              </w:rPr>
              <w:t>加密、支持</w:t>
            </w:r>
            <w:r>
              <w:rPr>
                <w:rFonts w:ascii="Arial" w:eastAsia="等线" w:hAnsi="Arial" w:cs="Arial"/>
                <w:sz w:val="22"/>
              </w:rPr>
              <w:t>NLA</w:t>
            </w:r>
            <w:r>
              <w:rPr>
                <w:rFonts w:ascii="Arial" w:eastAsia="等线" w:hAnsi="Arial" w:cs="Arial"/>
                <w:sz w:val="22"/>
              </w:rPr>
              <w:t>验证；风险：</w:t>
            </w:r>
            <w:r>
              <w:rPr>
                <w:rFonts w:ascii="Arial" w:eastAsia="等线" w:hAnsi="Arial" w:cs="Arial"/>
                <w:sz w:val="22"/>
              </w:rPr>
              <w:t>3389</w:t>
            </w:r>
            <w:r>
              <w:rPr>
                <w:rFonts w:ascii="Arial" w:eastAsia="等线" w:hAnsi="Arial" w:cs="Arial"/>
                <w:sz w:val="22"/>
              </w:rPr>
              <w:t>端口易扫描、弱密码易破解、时间戳不一致</w:t>
            </w:r>
            <w:proofErr w:type="gramStart"/>
            <w:r>
              <w:rPr>
                <w:rFonts w:ascii="Arial" w:eastAsia="等线" w:hAnsi="Arial" w:cs="Arial"/>
                <w:sz w:val="22"/>
              </w:rPr>
              <w:t>致</w:t>
            </w:r>
            <w:proofErr w:type="gramEnd"/>
            <w:r>
              <w:rPr>
                <w:rFonts w:ascii="Arial" w:eastAsia="等线" w:hAnsi="Arial" w:cs="Arial"/>
                <w:sz w:val="22"/>
              </w:rPr>
              <w:t>验证异常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BF04B8" w14:textId="77777777" w:rsidR="0040052B" w:rsidRDefault="00B315B7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被控端开启远程桌面</w:t>
            </w:r>
            <w:r>
              <w:rPr>
                <w:rFonts w:ascii="Arial" w:eastAsia="等线" w:hAnsi="Arial" w:cs="Arial"/>
                <w:sz w:val="22"/>
              </w:rPr>
              <w:t>+NLA</w:t>
            </w:r>
            <w:r>
              <w:rPr>
                <w:rFonts w:ascii="Arial" w:eastAsia="等线" w:hAnsi="Arial" w:cs="Arial"/>
                <w:sz w:val="22"/>
              </w:rPr>
              <w:t>；控制端输入</w:t>
            </w:r>
            <w:r>
              <w:rPr>
                <w:rFonts w:ascii="Arial" w:eastAsia="等线" w:hAnsi="Arial" w:cs="Arial"/>
                <w:sz w:val="22"/>
              </w:rPr>
              <w:t>IP/</w:t>
            </w:r>
            <w:r>
              <w:rPr>
                <w:rFonts w:ascii="Arial" w:eastAsia="等线" w:hAnsi="Arial" w:cs="Arial"/>
                <w:sz w:val="22"/>
              </w:rPr>
              <w:t>计算机名</w:t>
            </w:r>
            <w:r>
              <w:rPr>
                <w:rFonts w:ascii="Arial" w:eastAsia="等线" w:hAnsi="Arial" w:cs="Arial"/>
                <w:sz w:val="22"/>
              </w:rPr>
              <w:t>+</w:t>
            </w:r>
            <w:r>
              <w:rPr>
                <w:rFonts w:ascii="Arial" w:eastAsia="等线" w:hAnsi="Arial" w:cs="Arial"/>
                <w:sz w:val="22"/>
              </w:rPr>
              <w:t>账号密码连接；断开需关闭远程桌面开关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28CFD3" w14:textId="77777777" w:rsidR="0040052B" w:rsidRDefault="00B315B7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修改</w:t>
            </w:r>
            <w:r>
              <w:rPr>
                <w:rFonts w:ascii="Arial" w:eastAsia="等线" w:hAnsi="Arial" w:cs="Arial"/>
                <w:sz w:val="22"/>
              </w:rPr>
              <w:t>3389</w:t>
            </w:r>
            <w:r>
              <w:rPr>
                <w:rFonts w:ascii="Arial" w:eastAsia="等线" w:hAnsi="Arial" w:cs="Arial"/>
                <w:sz w:val="22"/>
              </w:rPr>
              <w:t>端口、强密码</w:t>
            </w:r>
            <w:r>
              <w:rPr>
                <w:rFonts w:ascii="Arial" w:eastAsia="等线" w:hAnsi="Arial" w:cs="Arial"/>
                <w:sz w:val="22"/>
              </w:rPr>
              <w:t>+</w:t>
            </w:r>
            <w:r>
              <w:rPr>
                <w:rFonts w:ascii="Arial" w:eastAsia="等线" w:hAnsi="Arial" w:cs="Arial"/>
                <w:sz w:val="22"/>
              </w:rPr>
              <w:t>定期更换、禁用闲置账号、同步时间戳、排查登录日志</w:t>
            </w:r>
          </w:p>
        </w:tc>
      </w:tr>
      <w:tr w:rsidR="0040052B" w14:paraId="583D3A80" w14:textId="77777777"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04657E" w14:textId="77777777" w:rsidR="0040052B" w:rsidRDefault="00B315B7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向日葵远程桌面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2934AC" w14:textId="77777777" w:rsidR="0040052B" w:rsidRDefault="00B315B7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P2P</w:t>
            </w:r>
            <w:r>
              <w:rPr>
                <w:rFonts w:ascii="Arial" w:eastAsia="等线" w:hAnsi="Arial" w:cs="Arial"/>
                <w:sz w:val="22"/>
              </w:rPr>
              <w:t>架构，支持内网穿透，自主加密协议，多系统兼容，企业</w:t>
            </w:r>
            <w:proofErr w:type="gramStart"/>
            <w:r>
              <w:rPr>
                <w:rFonts w:ascii="Arial" w:eastAsia="等线" w:hAnsi="Arial" w:cs="Arial"/>
                <w:sz w:val="22"/>
              </w:rPr>
              <w:t>版支持</w:t>
            </w:r>
            <w:proofErr w:type="gramEnd"/>
            <w:r>
              <w:rPr>
                <w:rFonts w:ascii="Arial" w:eastAsia="等线" w:hAnsi="Arial" w:cs="Arial"/>
                <w:sz w:val="22"/>
              </w:rPr>
              <w:t>精细化权限</w:t>
            </w:r>
            <w:r>
              <w:rPr>
                <w:rFonts w:ascii="Arial" w:eastAsia="等线" w:hAnsi="Arial" w:cs="Arial"/>
                <w:sz w:val="22"/>
              </w:rPr>
              <w:lastRenderedPageBreak/>
              <w:t>管理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5D28ED" w14:textId="77777777" w:rsidR="0040052B" w:rsidRDefault="00B315B7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lastRenderedPageBreak/>
              <w:t>优势：安全认证齐全</w:t>
            </w:r>
            <w:r>
              <w:rPr>
                <w:rFonts w:ascii="Arial" w:eastAsia="等线" w:hAnsi="Arial" w:cs="Arial"/>
                <w:sz w:val="22"/>
              </w:rPr>
              <w:t>、多因子验证、审计录像、企业级权限管控；风险：账号</w:t>
            </w:r>
            <w:r>
              <w:rPr>
                <w:rFonts w:ascii="Arial" w:eastAsia="等线" w:hAnsi="Arial" w:cs="Arial"/>
                <w:sz w:val="22"/>
              </w:rPr>
              <w:t>/</w:t>
            </w:r>
            <w:r>
              <w:rPr>
                <w:rFonts w:ascii="Arial" w:eastAsia="等线" w:hAnsi="Arial" w:cs="Arial"/>
                <w:sz w:val="22"/>
              </w:rPr>
              <w:t>识别</w:t>
            </w:r>
            <w:r>
              <w:rPr>
                <w:rFonts w:ascii="Arial" w:eastAsia="等线" w:hAnsi="Arial" w:cs="Arial"/>
                <w:sz w:val="22"/>
              </w:rPr>
              <w:lastRenderedPageBreak/>
              <w:t>码泄露、公共</w:t>
            </w:r>
            <w:proofErr w:type="gramStart"/>
            <w:r>
              <w:rPr>
                <w:rFonts w:ascii="Arial" w:eastAsia="等线" w:hAnsi="Arial" w:cs="Arial"/>
                <w:sz w:val="22"/>
              </w:rPr>
              <w:t>网络易抓包</w:t>
            </w:r>
            <w:proofErr w:type="gramEnd"/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B0B288" w14:textId="77777777" w:rsidR="0040052B" w:rsidRDefault="00B315B7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lastRenderedPageBreak/>
              <w:t>两端登录同一账号；被控端生成识别码</w:t>
            </w:r>
            <w:r>
              <w:rPr>
                <w:rFonts w:ascii="Arial" w:eastAsia="等线" w:hAnsi="Arial" w:cs="Arial"/>
                <w:sz w:val="22"/>
              </w:rPr>
              <w:t>/</w:t>
            </w:r>
            <w:r>
              <w:rPr>
                <w:rFonts w:ascii="Arial" w:eastAsia="等线" w:hAnsi="Arial" w:cs="Arial"/>
                <w:sz w:val="22"/>
              </w:rPr>
              <w:t>验证码；控制端输入验证信息连接；断开点</w:t>
            </w:r>
            <w:r>
              <w:rPr>
                <w:rFonts w:ascii="Arial" w:eastAsia="等线" w:hAnsi="Arial" w:cs="Arial"/>
                <w:sz w:val="22"/>
              </w:rPr>
              <w:lastRenderedPageBreak/>
              <w:t>击对应按钮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6F2651" w14:textId="77777777" w:rsidR="0040052B" w:rsidRDefault="00B315B7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lastRenderedPageBreak/>
              <w:t>账号绑定</w:t>
            </w:r>
            <w:r>
              <w:rPr>
                <w:rFonts w:ascii="Arial" w:eastAsia="等线" w:hAnsi="Arial" w:cs="Arial"/>
                <w:sz w:val="22"/>
              </w:rPr>
              <w:t>+</w:t>
            </w:r>
            <w:r>
              <w:rPr>
                <w:rFonts w:ascii="Arial" w:eastAsia="等线" w:hAnsi="Arial" w:cs="Arial"/>
                <w:sz w:val="22"/>
              </w:rPr>
              <w:t>双重认证、删除陌生设备、限制敏感权限、避免公共网络、及时更新</w:t>
            </w:r>
            <w:r>
              <w:rPr>
                <w:rFonts w:ascii="Arial" w:eastAsia="等线" w:hAnsi="Arial" w:cs="Arial"/>
                <w:sz w:val="22"/>
              </w:rPr>
              <w:lastRenderedPageBreak/>
              <w:t>客户端</w:t>
            </w:r>
          </w:p>
        </w:tc>
      </w:tr>
      <w:tr w:rsidR="0040052B" w14:paraId="4BC3EF56" w14:textId="77777777"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929101" w14:textId="77777777" w:rsidR="0040052B" w:rsidRDefault="00B315B7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lastRenderedPageBreak/>
              <w:t>手机端</w:t>
            </w:r>
            <w:r>
              <w:rPr>
                <w:rFonts w:ascii="Arial" w:eastAsia="等线" w:hAnsi="Arial" w:cs="Arial"/>
                <w:sz w:val="22"/>
              </w:rPr>
              <w:t>UU</w:t>
            </w:r>
            <w:r>
              <w:rPr>
                <w:rFonts w:ascii="Arial" w:eastAsia="等线" w:hAnsi="Arial" w:cs="Arial"/>
                <w:sz w:val="22"/>
              </w:rPr>
              <w:t>远程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3CFA98" w14:textId="77777777" w:rsidR="0040052B" w:rsidRDefault="00B315B7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网易自</w:t>
            </w:r>
            <w:proofErr w:type="gramStart"/>
            <w:r>
              <w:rPr>
                <w:rFonts w:ascii="Arial" w:eastAsia="等线" w:hAnsi="Arial" w:cs="Arial"/>
                <w:sz w:val="22"/>
              </w:rPr>
              <w:t>研</w:t>
            </w:r>
            <w:proofErr w:type="gramEnd"/>
            <w:r>
              <w:rPr>
                <w:rFonts w:ascii="Arial" w:eastAsia="等线" w:hAnsi="Arial" w:cs="Arial"/>
                <w:sz w:val="22"/>
              </w:rPr>
              <w:t>协议，同一账号绑定设备，毫秒级响应，暂不支持</w:t>
            </w:r>
            <w:r>
              <w:rPr>
                <w:rFonts w:ascii="Arial" w:eastAsia="等线" w:hAnsi="Arial" w:cs="Arial"/>
                <w:sz w:val="22"/>
              </w:rPr>
              <w:t>Linux</w:t>
            </w:r>
            <w:r>
              <w:rPr>
                <w:rFonts w:ascii="Arial" w:eastAsia="等线" w:hAnsi="Arial" w:cs="Arial"/>
                <w:sz w:val="22"/>
              </w:rPr>
              <w:t>，主打应急便捷操作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23D8DE" w14:textId="77777777" w:rsidR="0040052B" w:rsidRDefault="00B315B7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优势：操作便捷、响应快、账号绑定防护；风险：账号被盗</w:t>
            </w:r>
            <w:proofErr w:type="gramStart"/>
            <w:r>
              <w:rPr>
                <w:rFonts w:ascii="Arial" w:eastAsia="等线" w:hAnsi="Arial" w:cs="Arial"/>
                <w:sz w:val="22"/>
              </w:rPr>
              <w:t>致设备</w:t>
            </w:r>
            <w:proofErr w:type="gramEnd"/>
            <w:r>
              <w:rPr>
                <w:rFonts w:ascii="Arial" w:eastAsia="等线" w:hAnsi="Arial" w:cs="Arial"/>
                <w:sz w:val="22"/>
              </w:rPr>
              <w:t>失控、未设密码易被入侵、公共网络有泄露风险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40006C" w14:textId="77777777" w:rsidR="0040052B" w:rsidRDefault="00B315B7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两端升级至</w:t>
            </w:r>
            <w:r>
              <w:rPr>
                <w:rFonts w:ascii="Arial" w:eastAsia="等线" w:hAnsi="Arial" w:cs="Arial"/>
                <w:sz w:val="22"/>
              </w:rPr>
              <w:t>V4.4.0+</w:t>
            </w:r>
            <w:r>
              <w:rPr>
                <w:rFonts w:ascii="Arial" w:eastAsia="等线" w:hAnsi="Arial" w:cs="Arial"/>
                <w:sz w:val="22"/>
              </w:rPr>
              <w:t>并登录同一账号；被控</w:t>
            </w:r>
            <w:proofErr w:type="gramStart"/>
            <w:r>
              <w:rPr>
                <w:rFonts w:ascii="Arial" w:eastAsia="等线" w:hAnsi="Arial" w:cs="Arial"/>
                <w:sz w:val="22"/>
              </w:rPr>
              <w:t>端保持</w:t>
            </w:r>
            <w:proofErr w:type="gramEnd"/>
            <w:r>
              <w:rPr>
                <w:rFonts w:ascii="Arial" w:eastAsia="等线" w:hAnsi="Arial" w:cs="Arial"/>
                <w:sz w:val="22"/>
              </w:rPr>
              <w:t>后台运行；控制端</w:t>
            </w:r>
            <w:r>
              <w:rPr>
                <w:rFonts w:ascii="Arial" w:eastAsia="等线" w:hAnsi="Arial" w:cs="Arial"/>
                <w:sz w:val="22"/>
              </w:rPr>
              <w:t>单击设备发起连接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6EC939" w14:textId="77777777" w:rsidR="0040052B" w:rsidRDefault="00B315B7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账号手机验证、设置访问密码、避免公共网络、删除陌生设备、更新客户端</w:t>
            </w:r>
          </w:p>
        </w:tc>
      </w:tr>
      <w:tr w:rsidR="0040052B" w14:paraId="4027B0C3" w14:textId="77777777"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784D0C" w14:textId="77777777" w:rsidR="0040052B" w:rsidRDefault="00B315B7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Ubuntu</w:t>
            </w:r>
            <w:r>
              <w:rPr>
                <w:rFonts w:ascii="Arial" w:eastAsia="等线" w:hAnsi="Arial" w:cs="Arial"/>
                <w:sz w:val="22"/>
              </w:rPr>
              <w:t>系统</w:t>
            </w:r>
            <w:r>
              <w:rPr>
                <w:rFonts w:ascii="Arial" w:eastAsia="等线" w:hAnsi="Arial" w:cs="Arial"/>
                <w:sz w:val="22"/>
              </w:rPr>
              <w:t>SSH</w:t>
            </w:r>
            <w:r>
              <w:rPr>
                <w:rFonts w:ascii="Arial" w:eastAsia="等线" w:hAnsi="Arial" w:cs="Arial"/>
                <w:sz w:val="22"/>
              </w:rPr>
              <w:t>远程控制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0FD40C" w14:textId="77777777" w:rsidR="0040052B" w:rsidRDefault="00B315B7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SSH</w:t>
            </w:r>
            <w:r>
              <w:rPr>
                <w:rFonts w:ascii="Arial" w:eastAsia="等线" w:hAnsi="Arial" w:cs="Arial"/>
                <w:sz w:val="22"/>
              </w:rPr>
              <w:t>加密协议，默认</w:t>
            </w:r>
            <w:r>
              <w:rPr>
                <w:rFonts w:ascii="Arial" w:eastAsia="等线" w:hAnsi="Arial" w:cs="Arial"/>
                <w:sz w:val="22"/>
              </w:rPr>
              <w:t>22</w:t>
            </w:r>
            <w:r>
              <w:rPr>
                <w:rFonts w:ascii="Arial" w:eastAsia="等线" w:hAnsi="Arial" w:cs="Arial"/>
                <w:sz w:val="22"/>
              </w:rPr>
              <w:t>端口，需安装</w:t>
            </w:r>
            <w:r>
              <w:rPr>
                <w:rFonts w:ascii="Arial" w:eastAsia="等线" w:hAnsi="Arial" w:cs="Arial"/>
                <w:sz w:val="22"/>
              </w:rPr>
              <w:t>OpenSSH</w:t>
            </w:r>
            <w:r>
              <w:rPr>
                <w:rFonts w:ascii="Arial" w:eastAsia="等线" w:hAnsi="Arial" w:cs="Arial"/>
                <w:sz w:val="22"/>
              </w:rPr>
              <w:t>服务器，支持密码</w:t>
            </w:r>
            <w:r>
              <w:rPr>
                <w:rFonts w:ascii="Arial" w:eastAsia="等线" w:hAnsi="Arial" w:cs="Arial"/>
                <w:sz w:val="22"/>
              </w:rPr>
              <w:t>/</w:t>
            </w:r>
            <w:r>
              <w:rPr>
                <w:rFonts w:ascii="Arial" w:eastAsia="等线" w:hAnsi="Arial" w:cs="Arial"/>
                <w:sz w:val="22"/>
              </w:rPr>
              <w:t>密钥认证，加密传输命令行操作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A4C461" w14:textId="77777777" w:rsidR="0040052B" w:rsidRDefault="00B315B7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优势：全程加密、密钥认证安全、可自定义配置；风险：</w:t>
            </w:r>
            <w:r>
              <w:rPr>
                <w:rFonts w:ascii="Arial" w:eastAsia="等线" w:hAnsi="Arial" w:cs="Arial"/>
                <w:sz w:val="22"/>
              </w:rPr>
              <w:t>22</w:t>
            </w:r>
            <w:r>
              <w:rPr>
                <w:rFonts w:ascii="Arial" w:eastAsia="等线" w:hAnsi="Arial" w:cs="Arial"/>
                <w:sz w:val="22"/>
              </w:rPr>
              <w:t>端口易破解、弱密码</w:t>
            </w:r>
            <w:r>
              <w:rPr>
                <w:rFonts w:ascii="Arial" w:eastAsia="等线" w:hAnsi="Arial" w:cs="Arial"/>
                <w:sz w:val="22"/>
              </w:rPr>
              <w:t>/</w:t>
            </w:r>
            <w:r>
              <w:rPr>
                <w:rFonts w:ascii="Arial" w:eastAsia="等线" w:hAnsi="Arial" w:cs="Arial"/>
                <w:sz w:val="22"/>
              </w:rPr>
              <w:t>密钥泄露风险、</w:t>
            </w:r>
            <w:r>
              <w:rPr>
                <w:rFonts w:ascii="Arial" w:eastAsia="等线" w:hAnsi="Arial" w:cs="Arial"/>
                <w:sz w:val="22"/>
              </w:rPr>
              <w:t>root</w:t>
            </w:r>
            <w:r>
              <w:rPr>
                <w:rFonts w:ascii="Arial" w:eastAsia="等线" w:hAnsi="Arial" w:cs="Arial"/>
                <w:sz w:val="22"/>
              </w:rPr>
              <w:t>登录隐患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A300AF" w14:textId="77777777" w:rsidR="0040052B" w:rsidRDefault="00B315B7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被控</w:t>
            </w:r>
            <w:proofErr w:type="gramStart"/>
            <w:r>
              <w:rPr>
                <w:rFonts w:ascii="Arial" w:eastAsia="等线" w:hAnsi="Arial" w:cs="Arial"/>
                <w:sz w:val="22"/>
              </w:rPr>
              <w:t>端安</w:t>
            </w:r>
            <w:proofErr w:type="gramEnd"/>
            <w:r>
              <w:rPr>
                <w:rFonts w:ascii="Arial" w:eastAsia="等线" w:hAnsi="Arial" w:cs="Arial"/>
                <w:sz w:val="22"/>
              </w:rPr>
              <w:t>装</w:t>
            </w:r>
            <w:r>
              <w:rPr>
                <w:rFonts w:ascii="Arial" w:eastAsia="等线" w:hAnsi="Arial" w:cs="Arial"/>
                <w:sz w:val="22"/>
              </w:rPr>
              <w:t>OpenSSH+</w:t>
            </w:r>
            <w:r>
              <w:rPr>
                <w:rFonts w:ascii="Arial" w:eastAsia="等线" w:hAnsi="Arial" w:cs="Arial"/>
                <w:sz w:val="22"/>
              </w:rPr>
              <w:t>配置防火墙；控制端用命令行</w:t>
            </w:r>
            <w:r>
              <w:rPr>
                <w:rFonts w:ascii="Arial" w:eastAsia="等线" w:hAnsi="Arial" w:cs="Arial"/>
                <w:sz w:val="22"/>
              </w:rPr>
              <w:t>/PuTTY</w:t>
            </w:r>
            <w:r>
              <w:rPr>
                <w:rFonts w:ascii="Arial" w:eastAsia="等线" w:hAnsi="Arial" w:cs="Arial"/>
                <w:sz w:val="22"/>
              </w:rPr>
              <w:t>输入账号密码</w:t>
            </w:r>
            <w:r>
              <w:rPr>
                <w:rFonts w:ascii="Arial" w:eastAsia="等线" w:hAnsi="Arial" w:cs="Arial"/>
                <w:sz w:val="22"/>
              </w:rPr>
              <w:t>/</w:t>
            </w:r>
            <w:r>
              <w:rPr>
                <w:rFonts w:ascii="Arial" w:eastAsia="等线" w:hAnsi="Arial" w:cs="Arial"/>
                <w:sz w:val="22"/>
              </w:rPr>
              <w:t>密钥连接；断开输入</w:t>
            </w:r>
            <w:r>
              <w:rPr>
                <w:rFonts w:ascii="Arial" w:eastAsia="等线" w:hAnsi="Arial" w:cs="Arial"/>
                <w:sz w:val="22"/>
              </w:rPr>
              <w:t>exit</w:t>
            </w:r>
            <w:r>
              <w:rPr>
                <w:rFonts w:ascii="Arial" w:eastAsia="等线" w:hAnsi="Arial" w:cs="Arial"/>
                <w:sz w:val="22"/>
              </w:rPr>
              <w:t>或关闭服务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1EA247" w14:textId="77777777" w:rsidR="0040052B" w:rsidRDefault="00B315B7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禁用密码登录</w:t>
            </w:r>
            <w:r>
              <w:rPr>
                <w:rFonts w:ascii="Arial" w:eastAsia="等线" w:hAnsi="Arial" w:cs="Arial"/>
                <w:sz w:val="22"/>
              </w:rPr>
              <w:t>+</w:t>
            </w:r>
            <w:r>
              <w:rPr>
                <w:rFonts w:ascii="Arial" w:eastAsia="等线" w:hAnsi="Arial" w:cs="Arial"/>
                <w:sz w:val="22"/>
              </w:rPr>
              <w:t>启用密钥、修改</w:t>
            </w:r>
            <w:r>
              <w:rPr>
                <w:rFonts w:ascii="Arial" w:eastAsia="等线" w:hAnsi="Arial" w:cs="Arial"/>
                <w:sz w:val="22"/>
              </w:rPr>
              <w:t>22</w:t>
            </w:r>
            <w:r>
              <w:rPr>
                <w:rFonts w:ascii="Arial" w:eastAsia="等线" w:hAnsi="Arial" w:cs="Arial"/>
                <w:sz w:val="22"/>
              </w:rPr>
              <w:t>端口、禁用</w:t>
            </w:r>
            <w:r>
              <w:rPr>
                <w:rFonts w:ascii="Arial" w:eastAsia="等线" w:hAnsi="Arial" w:cs="Arial"/>
                <w:sz w:val="22"/>
              </w:rPr>
              <w:t>root</w:t>
            </w:r>
            <w:r>
              <w:rPr>
                <w:rFonts w:ascii="Arial" w:eastAsia="等线" w:hAnsi="Arial" w:cs="Arial"/>
                <w:sz w:val="22"/>
              </w:rPr>
              <w:t>远程登录、限制登录用户、排查</w:t>
            </w:r>
            <w:r>
              <w:rPr>
                <w:rFonts w:ascii="Arial" w:eastAsia="等线" w:hAnsi="Arial" w:cs="Arial"/>
                <w:sz w:val="22"/>
              </w:rPr>
              <w:t>SSH</w:t>
            </w:r>
            <w:r>
              <w:rPr>
                <w:rFonts w:ascii="Arial" w:eastAsia="等线" w:hAnsi="Arial" w:cs="Arial"/>
                <w:sz w:val="22"/>
              </w:rPr>
              <w:t>日志</w:t>
            </w:r>
          </w:p>
        </w:tc>
      </w:tr>
    </w:tbl>
    <w:p w14:paraId="7FCCB50D" w14:textId="77777777" w:rsidR="0040052B" w:rsidRDefault="00B315B7">
      <w:pPr>
        <w:spacing w:before="380" w:after="140" w:line="288" w:lineRule="auto"/>
        <w:jc w:val="left"/>
        <w:outlineLvl w:val="0"/>
      </w:pPr>
      <w:bookmarkStart w:id="49" w:name="heading_47"/>
      <w:r>
        <w:rPr>
          <w:rFonts w:ascii="Arial" w:eastAsia="等线" w:hAnsi="Arial" w:cs="Arial"/>
          <w:b/>
          <w:sz w:val="36"/>
        </w:rPr>
        <w:t>六、通用注意事项</w:t>
      </w:r>
      <w:bookmarkEnd w:id="49"/>
    </w:p>
    <w:p w14:paraId="12D74EE8" w14:textId="77777777" w:rsidR="0040052B" w:rsidRDefault="00B315B7">
      <w:pPr>
        <w:numPr>
          <w:ilvl w:val="0"/>
          <w:numId w:val="71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所有远程控制功能，仅在需要时开启，使用完毕后立即关闭，避免端口长期暴露。</w:t>
      </w:r>
    </w:p>
    <w:p w14:paraId="354DB032" w14:textId="77777777" w:rsidR="0040052B" w:rsidRDefault="00B315B7">
      <w:pPr>
        <w:numPr>
          <w:ilvl w:val="0"/>
          <w:numId w:val="72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所有授权账号均需设置强密码，定期更换，不使用弱密码（如</w:t>
      </w:r>
      <w:r>
        <w:rPr>
          <w:rFonts w:ascii="Arial" w:eastAsia="等线" w:hAnsi="Arial" w:cs="Arial"/>
          <w:sz w:val="22"/>
        </w:rPr>
        <w:t>123456</w:t>
      </w:r>
      <w:r>
        <w:rPr>
          <w:rFonts w:ascii="Arial" w:eastAsia="等线" w:hAnsi="Arial" w:cs="Arial"/>
          <w:sz w:val="22"/>
        </w:rPr>
        <w:t>、</w:t>
      </w:r>
      <w:r>
        <w:rPr>
          <w:rFonts w:ascii="Arial" w:eastAsia="等线" w:hAnsi="Arial" w:cs="Arial"/>
          <w:sz w:val="22"/>
        </w:rPr>
        <w:t>admin</w:t>
      </w:r>
      <w:r>
        <w:rPr>
          <w:rFonts w:ascii="Arial" w:eastAsia="等线" w:hAnsi="Arial" w:cs="Arial"/>
          <w:sz w:val="22"/>
        </w:rPr>
        <w:t>）。</w:t>
      </w:r>
    </w:p>
    <w:p w14:paraId="4B5B6F86" w14:textId="77777777" w:rsidR="0040052B" w:rsidRDefault="00B315B7">
      <w:pPr>
        <w:numPr>
          <w:ilvl w:val="0"/>
          <w:numId w:val="73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避免在公共网络环境下进行远程控制，防止信息被窃取。</w:t>
      </w:r>
    </w:p>
    <w:p w14:paraId="78D3E80A" w14:textId="77777777" w:rsidR="0040052B" w:rsidRDefault="00B315B7">
      <w:pPr>
        <w:numPr>
          <w:ilvl w:val="0"/>
          <w:numId w:val="74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定期更新系统补丁及远程控制相关软件，修复已知安全漏洞。</w:t>
      </w:r>
    </w:p>
    <w:p w14:paraId="1877F85E" w14:textId="77777777" w:rsidR="0040052B" w:rsidRDefault="00B315B7">
      <w:pPr>
        <w:numPr>
          <w:ilvl w:val="0"/>
          <w:numId w:val="75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定期排查远程登录日志，发现异常登录行为，立即采取修改密码、关闭服务等应急措施。</w:t>
      </w:r>
    </w:p>
    <w:sectPr w:rsidR="0040052B">
      <w:headerReference w:type="default" r:id="rId14"/>
      <w:footerReference w:type="default" r:id="rId15"/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CF0ACA" w14:textId="77777777" w:rsidR="00B315B7" w:rsidRDefault="00B315B7">
      <w:r>
        <w:separator/>
      </w:r>
    </w:p>
  </w:endnote>
  <w:endnote w:type="continuationSeparator" w:id="0">
    <w:p w14:paraId="7CC285FB" w14:textId="77777777" w:rsidR="00B315B7" w:rsidRDefault="00B31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DA35B7" w14:textId="77777777" w:rsidR="0040052B" w:rsidRDefault="0040052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7EEBCF" w14:textId="77777777" w:rsidR="00B315B7" w:rsidRDefault="00B315B7">
      <w:r>
        <w:separator/>
      </w:r>
    </w:p>
  </w:footnote>
  <w:footnote w:type="continuationSeparator" w:id="0">
    <w:p w14:paraId="74BC519D" w14:textId="77777777" w:rsidR="00B315B7" w:rsidRDefault="00B31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33146C" w14:textId="77777777" w:rsidR="0040052B" w:rsidRDefault="0040052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13A4B87"/>
    <w:multiLevelType w:val="singleLevel"/>
    <w:tmpl w:val="813A4B87"/>
    <w:lvl w:ilvl="0">
      <w:start w:val="4"/>
      <w:numFmt w:val="decimal"/>
      <w:lvlText w:val="%1."/>
      <w:lvlJc w:val="left"/>
      <w:rPr>
        <w:color w:val="3370FF"/>
      </w:rPr>
    </w:lvl>
  </w:abstractNum>
  <w:abstractNum w:abstractNumId="1" w15:restartNumberingAfterBreak="0">
    <w:nsid w:val="845B5372"/>
    <w:multiLevelType w:val="singleLevel"/>
    <w:tmpl w:val="845B5372"/>
    <w:lvl w:ilvl="0">
      <w:start w:val="1"/>
      <w:numFmt w:val="decimal"/>
      <w:lvlText w:val="%1."/>
      <w:lvlJc w:val="left"/>
      <w:rPr>
        <w:color w:val="3370FF"/>
      </w:rPr>
    </w:lvl>
  </w:abstractNum>
  <w:abstractNum w:abstractNumId="2" w15:restartNumberingAfterBreak="0">
    <w:nsid w:val="8461FADE"/>
    <w:multiLevelType w:val="singleLevel"/>
    <w:tmpl w:val="8461FADE"/>
    <w:lvl w:ilvl="0">
      <w:start w:val="1"/>
      <w:numFmt w:val="decimal"/>
      <w:lvlText w:val="%1."/>
      <w:lvlJc w:val="left"/>
      <w:rPr>
        <w:color w:val="3370FF"/>
      </w:rPr>
    </w:lvl>
  </w:abstractNum>
  <w:abstractNum w:abstractNumId="3" w15:restartNumberingAfterBreak="0">
    <w:nsid w:val="8CAEB125"/>
    <w:multiLevelType w:val="singleLevel"/>
    <w:tmpl w:val="8CAEB125"/>
    <w:lvl w:ilvl="0">
      <w:start w:val="3"/>
      <w:numFmt w:val="decimal"/>
      <w:lvlText w:val="%1."/>
      <w:lvlJc w:val="left"/>
      <w:rPr>
        <w:color w:val="3370FF"/>
      </w:rPr>
    </w:lvl>
  </w:abstractNum>
  <w:abstractNum w:abstractNumId="4" w15:restartNumberingAfterBreak="0">
    <w:nsid w:val="91995D4F"/>
    <w:multiLevelType w:val="singleLevel"/>
    <w:tmpl w:val="91995D4F"/>
    <w:lvl w:ilvl="0">
      <w:start w:val="3"/>
      <w:numFmt w:val="decimal"/>
      <w:lvlText w:val="%1."/>
      <w:lvlJc w:val="left"/>
      <w:rPr>
        <w:color w:val="3370FF"/>
      </w:rPr>
    </w:lvl>
  </w:abstractNum>
  <w:abstractNum w:abstractNumId="5" w15:restartNumberingAfterBreak="0">
    <w:nsid w:val="9239341B"/>
    <w:multiLevelType w:val="singleLevel"/>
    <w:tmpl w:val="9239341B"/>
    <w:lvl w:ilvl="0">
      <w:start w:val="2"/>
      <w:numFmt w:val="decimal"/>
      <w:lvlText w:val="%1."/>
      <w:lvlJc w:val="left"/>
      <w:rPr>
        <w:color w:val="3370FF"/>
      </w:rPr>
    </w:lvl>
  </w:abstractNum>
  <w:abstractNum w:abstractNumId="6" w15:restartNumberingAfterBreak="0">
    <w:nsid w:val="9288B902"/>
    <w:multiLevelType w:val="singleLevel"/>
    <w:tmpl w:val="9288B902"/>
    <w:lvl w:ilvl="0">
      <w:start w:val="1"/>
      <w:numFmt w:val="decimal"/>
      <w:lvlText w:val="%1."/>
      <w:lvlJc w:val="left"/>
      <w:rPr>
        <w:color w:val="3370FF"/>
      </w:rPr>
    </w:lvl>
  </w:abstractNum>
  <w:abstractNum w:abstractNumId="7" w15:restartNumberingAfterBreak="0">
    <w:nsid w:val="9C8AC8EF"/>
    <w:multiLevelType w:val="singleLevel"/>
    <w:tmpl w:val="9C8AC8EF"/>
    <w:lvl w:ilvl="0">
      <w:start w:val="4"/>
      <w:numFmt w:val="decimal"/>
      <w:lvlText w:val="%1."/>
      <w:lvlJc w:val="left"/>
      <w:rPr>
        <w:color w:val="3370FF"/>
      </w:rPr>
    </w:lvl>
  </w:abstractNum>
  <w:abstractNum w:abstractNumId="8" w15:restartNumberingAfterBreak="0">
    <w:nsid w:val="A0F05207"/>
    <w:multiLevelType w:val="singleLevel"/>
    <w:tmpl w:val="A0F05207"/>
    <w:lvl w:ilvl="0">
      <w:start w:val="4"/>
      <w:numFmt w:val="decimal"/>
      <w:lvlText w:val="%1."/>
      <w:lvlJc w:val="left"/>
      <w:rPr>
        <w:color w:val="3370FF"/>
      </w:rPr>
    </w:lvl>
  </w:abstractNum>
  <w:abstractNum w:abstractNumId="9" w15:restartNumberingAfterBreak="0">
    <w:nsid w:val="B0F1ACD9"/>
    <w:multiLevelType w:val="singleLevel"/>
    <w:tmpl w:val="B0F1ACD9"/>
    <w:lvl w:ilvl="0">
      <w:start w:val="2"/>
      <w:numFmt w:val="decimal"/>
      <w:lvlText w:val="%1."/>
      <w:lvlJc w:val="left"/>
      <w:rPr>
        <w:color w:val="3370FF"/>
      </w:rPr>
    </w:lvl>
  </w:abstractNum>
  <w:abstractNum w:abstractNumId="10" w15:restartNumberingAfterBreak="0">
    <w:nsid w:val="B23A94A9"/>
    <w:multiLevelType w:val="singleLevel"/>
    <w:tmpl w:val="B23A94A9"/>
    <w:lvl w:ilvl="0">
      <w:start w:val="2"/>
      <w:numFmt w:val="decimal"/>
      <w:lvlText w:val="%1."/>
      <w:lvlJc w:val="left"/>
      <w:rPr>
        <w:color w:val="3370FF"/>
      </w:rPr>
    </w:lvl>
  </w:abstractNum>
  <w:abstractNum w:abstractNumId="11" w15:restartNumberingAfterBreak="0">
    <w:nsid w:val="B53F3350"/>
    <w:multiLevelType w:val="singleLevel"/>
    <w:tmpl w:val="B53F3350"/>
    <w:lvl w:ilvl="0">
      <w:start w:val="1"/>
      <w:numFmt w:val="decimal"/>
      <w:lvlText w:val="%1."/>
      <w:lvlJc w:val="left"/>
      <w:rPr>
        <w:color w:val="3370FF"/>
      </w:rPr>
    </w:lvl>
  </w:abstractNum>
  <w:abstractNum w:abstractNumId="12" w15:restartNumberingAfterBreak="0">
    <w:nsid w:val="B5E306ED"/>
    <w:multiLevelType w:val="singleLevel"/>
    <w:tmpl w:val="B5E306ED"/>
    <w:lvl w:ilvl="0">
      <w:start w:val="2"/>
      <w:numFmt w:val="decimal"/>
      <w:lvlText w:val="%1."/>
      <w:lvlJc w:val="left"/>
      <w:rPr>
        <w:color w:val="3370FF"/>
      </w:rPr>
    </w:lvl>
  </w:abstractNum>
  <w:abstractNum w:abstractNumId="13" w15:restartNumberingAfterBreak="0">
    <w:nsid w:val="B8CEF35B"/>
    <w:multiLevelType w:val="singleLevel"/>
    <w:tmpl w:val="B8CEF35B"/>
    <w:lvl w:ilvl="0">
      <w:start w:val="1"/>
      <w:numFmt w:val="decimal"/>
      <w:lvlText w:val="%1."/>
      <w:lvlJc w:val="left"/>
      <w:rPr>
        <w:color w:val="3370FF"/>
      </w:rPr>
    </w:lvl>
  </w:abstractNum>
  <w:abstractNum w:abstractNumId="14" w15:restartNumberingAfterBreak="0">
    <w:nsid w:val="BB64CFA9"/>
    <w:multiLevelType w:val="singleLevel"/>
    <w:tmpl w:val="BB64CFA9"/>
    <w:lvl w:ilvl="0">
      <w:start w:val="2"/>
      <w:numFmt w:val="decimal"/>
      <w:lvlText w:val="%1."/>
      <w:lvlJc w:val="left"/>
      <w:rPr>
        <w:color w:val="3370FF"/>
      </w:rPr>
    </w:lvl>
  </w:abstractNum>
  <w:abstractNum w:abstractNumId="15" w15:restartNumberingAfterBreak="0">
    <w:nsid w:val="BE923771"/>
    <w:multiLevelType w:val="singleLevel"/>
    <w:tmpl w:val="BE923771"/>
    <w:lvl w:ilvl="0">
      <w:start w:val="2"/>
      <w:numFmt w:val="decimal"/>
      <w:lvlText w:val="%1."/>
      <w:lvlJc w:val="left"/>
      <w:rPr>
        <w:color w:val="3370FF"/>
      </w:rPr>
    </w:lvl>
  </w:abstractNum>
  <w:abstractNum w:abstractNumId="16" w15:restartNumberingAfterBreak="0">
    <w:nsid w:val="BF205925"/>
    <w:multiLevelType w:val="singleLevel"/>
    <w:tmpl w:val="BF205925"/>
    <w:lvl w:ilvl="0">
      <w:start w:val="1"/>
      <w:numFmt w:val="decimal"/>
      <w:lvlText w:val="%1."/>
      <w:lvlJc w:val="left"/>
      <w:rPr>
        <w:color w:val="3370FF"/>
      </w:rPr>
    </w:lvl>
  </w:abstractNum>
  <w:abstractNum w:abstractNumId="17" w15:restartNumberingAfterBreak="0">
    <w:nsid w:val="C0915F4F"/>
    <w:multiLevelType w:val="singleLevel"/>
    <w:tmpl w:val="C0915F4F"/>
    <w:lvl w:ilvl="0">
      <w:start w:val="3"/>
      <w:numFmt w:val="decimal"/>
      <w:lvlText w:val="%1."/>
      <w:lvlJc w:val="left"/>
      <w:rPr>
        <w:color w:val="3370FF"/>
      </w:rPr>
    </w:lvl>
  </w:abstractNum>
  <w:abstractNum w:abstractNumId="18" w15:restartNumberingAfterBreak="0">
    <w:nsid w:val="C8879AEF"/>
    <w:multiLevelType w:val="singleLevel"/>
    <w:tmpl w:val="C8879AEF"/>
    <w:lvl w:ilvl="0">
      <w:start w:val="1"/>
      <w:numFmt w:val="decimal"/>
      <w:lvlText w:val="%1."/>
      <w:lvlJc w:val="left"/>
      <w:rPr>
        <w:color w:val="3370FF"/>
      </w:rPr>
    </w:lvl>
  </w:abstractNum>
  <w:abstractNum w:abstractNumId="19" w15:restartNumberingAfterBreak="0">
    <w:nsid w:val="CF092B84"/>
    <w:multiLevelType w:val="singleLevel"/>
    <w:tmpl w:val="CF092B84"/>
    <w:lvl w:ilvl="0">
      <w:start w:val="2"/>
      <w:numFmt w:val="decimal"/>
      <w:lvlText w:val="%1."/>
      <w:lvlJc w:val="left"/>
      <w:rPr>
        <w:color w:val="3370FF"/>
      </w:rPr>
    </w:lvl>
  </w:abstractNum>
  <w:abstractNum w:abstractNumId="20" w15:restartNumberingAfterBreak="0">
    <w:nsid w:val="D7D140E4"/>
    <w:multiLevelType w:val="singleLevel"/>
    <w:tmpl w:val="D7D140E4"/>
    <w:lvl w:ilvl="0">
      <w:start w:val="5"/>
      <w:numFmt w:val="decimal"/>
      <w:lvlText w:val="%1."/>
      <w:lvlJc w:val="left"/>
      <w:rPr>
        <w:color w:val="3370FF"/>
      </w:rPr>
    </w:lvl>
  </w:abstractNum>
  <w:abstractNum w:abstractNumId="21" w15:restartNumberingAfterBreak="0">
    <w:nsid w:val="D7F9FE59"/>
    <w:multiLevelType w:val="singleLevel"/>
    <w:tmpl w:val="D7F9FE59"/>
    <w:lvl w:ilvl="0">
      <w:start w:val="3"/>
      <w:numFmt w:val="decimal"/>
      <w:lvlText w:val="%1."/>
      <w:lvlJc w:val="left"/>
      <w:rPr>
        <w:color w:val="3370FF"/>
      </w:rPr>
    </w:lvl>
  </w:abstractNum>
  <w:abstractNum w:abstractNumId="22" w15:restartNumberingAfterBreak="0">
    <w:nsid w:val="DCBA6B53"/>
    <w:multiLevelType w:val="singleLevel"/>
    <w:tmpl w:val="DCBA6B53"/>
    <w:lvl w:ilvl="0">
      <w:start w:val="2"/>
      <w:numFmt w:val="decimal"/>
      <w:lvlText w:val="%1."/>
      <w:lvlJc w:val="left"/>
      <w:rPr>
        <w:color w:val="3370FF"/>
      </w:rPr>
    </w:lvl>
  </w:abstractNum>
  <w:abstractNum w:abstractNumId="23" w15:restartNumberingAfterBreak="0">
    <w:nsid w:val="E093A4B0"/>
    <w:multiLevelType w:val="singleLevel"/>
    <w:tmpl w:val="E093A4B0"/>
    <w:lvl w:ilvl="0">
      <w:start w:val="2"/>
      <w:numFmt w:val="decimal"/>
      <w:lvlText w:val="%1."/>
      <w:lvlJc w:val="left"/>
      <w:rPr>
        <w:color w:val="3370FF"/>
      </w:rPr>
    </w:lvl>
  </w:abstractNum>
  <w:abstractNum w:abstractNumId="24" w15:restartNumberingAfterBreak="0">
    <w:nsid w:val="E504947C"/>
    <w:multiLevelType w:val="singleLevel"/>
    <w:tmpl w:val="E504947C"/>
    <w:lvl w:ilvl="0">
      <w:start w:val="5"/>
      <w:numFmt w:val="decimal"/>
      <w:lvlText w:val="%1."/>
      <w:lvlJc w:val="left"/>
      <w:rPr>
        <w:color w:val="3370FF"/>
      </w:rPr>
    </w:lvl>
  </w:abstractNum>
  <w:abstractNum w:abstractNumId="25" w15:restartNumberingAfterBreak="0">
    <w:nsid w:val="F0E89278"/>
    <w:multiLevelType w:val="singleLevel"/>
    <w:tmpl w:val="F0E89278"/>
    <w:lvl w:ilvl="0">
      <w:start w:val="2"/>
      <w:numFmt w:val="decimal"/>
      <w:lvlText w:val="%1."/>
      <w:lvlJc w:val="left"/>
      <w:rPr>
        <w:color w:val="3370FF"/>
      </w:rPr>
    </w:lvl>
  </w:abstractNum>
  <w:abstractNum w:abstractNumId="26" w15:restartNumberingAfterBreak="0">
    <w:nsid w:val="F4B5D9F5"/>
    <w:multiLevelType w:val="singleLevel"/>
    <w:tmpl w:val="F4B5D9F5"/>
    <w:lvl w:ilvl="0">
      <w:start w:val="3"/>
      <w:numFmt w:val="decimal"/>
      <w:lvlText w:val="%1."/>
      <w:lvlJc w:val="left"/>
      <w:rPr>
        <w:color w:val="3370FF"/>
      </w:rPr>
    </w:lvl>
  </w:abstractNum>
  <w:abstractNum w:abstractNumId="27" w15:restartNumberingAfterBreak="0">
    <w:nsid w:val="F689643B"/>
    <w:multiLevelType w:val="singleLevel"/>
    <w:tmpl w:val="F689643B"/>
    <w:lvl w:ilvl="0">
      <w:start w:val="5"/>
      <w:numFmt w:val="decimal"/>
      <w:lvlText w:val="%1."/>
      <w:lvlJc w:val="left"/>
      <w:rPr>
        <w:color w:val="3370FF"/>
      </w:rPr>
    </w:lvl>
  </w:abstractNum>
  <w:abstractNum w:abstractNumId="28" w15:restartNumberingAfterBreak="0">
    <w:nsid w:val="F7735DC9"/>
    <w:multiLevelType w:val="singleLevel"/>
    <w:tmpl w:val="F7735DC9"/>
    <w:lvl w:ilvl="0">
      <w:start w:val="1"/>
      <w:numFmt w:val="decimal"/>
      <w:lvlText w:val="%1."/>
      <w:lvlJc w:val="left"/>
      <w:rPr>
        <w:color w:val="3370FF"/>
      </w:rPr>
    </w:lvl>
  </w:abstractNum>
  <w:abstractNum w:abstractNumId="29" w15:restartNumberingAfterBreak="0">
    <w:nsid w:val="FEC2EA36"/>
    <w:multiLevelType w:val="singleLevel"/>
    <w:tmpl w:val="FEC2EA36"/>
    <w:lvl w:ilvl="0">
      <w:start w:val="2"/>
      <w:numFmt w:val="decimal"/>
      <w:lvlText w:val="%1."/>
      <w:lvlJc w:val="left"/>
      <w:rPr>
        <w:color w:val="3370FF"/>
      </w:rPr>
    </w:lvl>
  </w:abstractNum>
  <w:abstractNum w:abstractNumId="30" w15:restartNumberingAfterBreak="0">
    <w:nsid w:val="0053208E"/>
    <w:multiLevelType w:val="singleLevel"/>
    <w:tmpl w:val="0053208E"/>
    <w:lvl w:ilvl="0">
      <w:start w:val="1"/>
      <w:numFmt w:val="decimal"/>
      <w:lvlText w:val="%1."/>
      <w:lvlJc w:val="left"/>
      <w:rPr>
        <w:color w:val="3370FF"/>
      </w:rPr>
    </w:lvl>
  </w:abstractNum>
  <w:abstractNum w:abstractNumId="31" w15:restartNumberingAfterBreak="0">
    <w:nsid w:val="0248C179"/>
    <w:multiLevelType w:val="singleLevel"/>
    <w:tmpl w:val="0248C179"/>
    <w:lvl w:ilvl="0">
      <w:start w:val="1"/>
      <w:numFmt w:val="decimal"/>
      <w:lvlText w:val="%1."/>
      <w:lvlJc w:val="left"/>
      <w:rPr>
        <w:color w:val="3370FF"/>
      </w:rPr>
    </w:lvl>
  </w:abstractNum>
  <w:abstractNum w:abstractNumId="32" w15:restartNumberingAfterBreak="0">
    <w:nsid w:val="03A63A41"/>
    <w:multiLevelType w:val="singleLevel"/>
    <w:tmpl w:val="03A63A41"/>
    <w:lvl w:ilvl="0">
      <w:start w:val="2"/>
      <w:numFmt w:val="decimal"/>
      <w:lvlText w:val="%1."/>
      <w:lvlJc w:val="left"/>
      <w:rPr>
        <w:color w:val="3370FF"/>
      </w:rPr>
    </w:lvl>
  </w:abstractNum>
  <w:abstractNum w:abstractNumId="33" w15:restartNumberingAfterBreak="0">
    <w:nsid w:val="03D62ECE"/>
    <w:multiLevelType w:val="singleLevel"/>
    <w:tmpl w:val="03D62ECE"/>
    <w:lvl w:ilvl="0">
      <w:start w:val="3"/>
      <w:numFmt w:val="decimal"/>
      <w:lvlText w:val="%1."/>
      <w:lvlJc w:val="left"/>
      <w:rPr>
        <w:color w:val="3370FF"/>
      </w:rPr>
    </w:lvl>
  </w:abstractNum>
  <w:abstractNum w:abstractNumId="34" w15:restartNumberingAfterBreak="0">
    <w:nsid w:val="0709FD3E"/>
    <w:multiLevelType w:val="singleLevel"/>
    <w:tmpl w:val="0709FD3E"/>
    <w:lvl w:ilvl="0">
      <w:start w:val="3"/>
      <w:numFmt w:val="decimal"/>
      <w:lvlText w:val="%1."/>
      <w:lvlJc w:val="left"/>
      <w:rPr>
        <w:color w:val="3370FF"/>
      </w:rPr>
    </w:lvl>
  </w:abstractNum>
  <w:abstractNum w:abstractNumId="35" w15:restartNumberingAfterBreak="0">
    <w:nsid w:val="0CEF100B"/>
    <w:multiLevelType w:val="singleLevel"/>
    <w:tmpl w:val="0CEF100B"/>
    <w:lvl w:ilvl="0">
      <w:start w:val="4"/>
      <w:numFmt w:val="decimal"/>
      <w:lvlText w:val="%1."/>
      <w:lvlJc w:val="left"/>
      <w:rPr>
        <w:color w:val="3370FF"/>
      </w:rPr>
    </w:lvl>
  </w:abstractNum>
  <w:abstractNum w:abstractNumId="36" w15:restartNumberingAfterBreak="0">
    <w:nsid w:val="0E640482"/>
    <w:multiLevelType w:val="singleLevel"/>
    <w:tmpl w:val="0E640482"/>
    <w:lvl w:ilvl="0">
      <w:start w:val="2"/>
      <w:numFmt w:val="decimal"/>
      <w:lvlText w:val="%1."/>
      <w:lvlJc w:val="left"/>
      <w:rPr>
        <w:color w:val="3370FF"/>
      </w:rPr>
    </w:lvl>
  </w:abstractNum>
  <w:abstractNum w:abstractNumId="37" w15:restartNumberingAfterBreak="0">
    <w:nsid w:val="0F9F9CCA"/>
    <w:multiLevelType w:val="singleLevel"/>
    <w:tmpl w:val="0F9F9CCA"/>
    <w:lvl w:ilvl="0">
      <w:start w:val="3"/>
      <w:numFmt w:val="decimal"/>
      <w:lvlText w:val="%1."/>
      <w:lvlJc w:val="left"/>
      <w:rPr>
        <w:color w:val="3370FF"/>
      </w:rPr>
    </w:lvl>
  </w:abstractNum>
  <w:abstractNum w:abstractNumId="38" w15:restartNumberingAfterBreak="0">
    <w:nsid w:val="12EADF99"/>
    <w:multiLevelType w:val="singleLevel"/>
    <w:tmpl w:val="12EADF99"/>
    <w:lvl w:ilvl="0">
      <w:start w:val="1"/>
      <w:numFmt w:val="decimal"/>
      <w:lvlText w:val="%1."/>
      <w:lvlJc w:val="left"/>
      <w:rPr>
        <w:color w:val="3370FF"/>
      </w:rPr>
    </w:lvl>
  </w:abstractNum>
  <w:abstractNum w:abstractNumId="39" w15:restartNumberingAfterBreak="0">
    <w:nsid w:val="18F74015"/>
    <w:multiLevelType w:val="singleLevel"/>
    <w:tmpl w:val="18F74015"/>
    <w:lvl w:ilvl="0">
      <w:start w:val="3"/>
      <w:numFmt w:val="decimal"/>
      <w:lvlText w:val="%1."/>
      <w:lvlJc w:val="left"/>
      <w:rPr>
        <w:color w:val="3370FF"/>
      </w:rPr>
    </w:lvl>
  </w:abstractNum>
  <w:abstractNum w:abstractNumId="40" w15:restartNumberingAfterBreak="0">
    <w:nsid w:val="1ACDE60F"/>
    <w:multiLevelType w:val="singleLevel"/>
    <w:tmpl w:val="1ACDE60F"/>
    <w:lvl w:ilvl="0">
      <w:start w:val="2"/>
      <w:numFmt w:val="decimal"/>
      <w:lvlText w:val="%1."/>
      <w:lvlJc w:val="left"/>
      <w:rPr>
        <w:color w:val="3370FF"/>
      </w:rPr>
    </w:lvl>
  </w:abstractNum>
  <w:abstractNum w:abstractNumId="41" w15:restartNumberingAfterBreak="0">
    <w:nsid w:val="1C257C7B"/>
    <w:multiLevelType w:val="singleLevel"/>
    <w:tmpl w:val="1C257C7B"/>
    <w:lvl w:ilvl="0">
      <w:start w:val="1"/>
      <w:numFmt w:val="decimal"/>
      <w:lvlText w:val="%1."/>
      <w:lvlJc w:val="left"/>
      <w:rPr>
        <w:color w:val="3370FF"/>
      </w:rPr>
    </w:lvl>
  </w:abstractNum>
  <w:abstractNum w:abstractNumId="42" w15:restartNumberingAfterBreak="0">
    <w:nsid w:val="23E97754"/>
    <w:multiLevelType w:val="singleLevel"/>
    <w:tmpl w:val="23E97754"/>
    <w:lvl w:ilvl="0">
      <w:start w:val="3"/>
      <w:numFmt w:val="decimal"/>
      <w:lvlText w:val="%1."/>
      <w:lvlJc w:val="left"/>
      <w:rPr>
        <w:color w:val="3370FF"/>
      </w:rPr>
    </w:lvl>
  </w:abstractNum>
  <w:abstractNum w:abstractNumId="43" w15:restartNumberingAfterBreak="0">
    <w:nsid w:val="243FCF68"/>
    <w:multiLevelType w:val="singleLevel"/>
    <w:tmpl w:val="243FCF68"/>
    <w:lvl w:ilvl="0">
      <w:start w:val="1"/>
      <w:numFmt w:val="decimal"/>
      <w:lvlText w:val="%1."/>
      <w:lvlJc w:val="left"/>
      <w:rPr>
        <w:color w:val="3370FF"/>
      </w:rPr>
    </w:lvl>
  </w:abstractNum>
  <w:abstractNum w:abstractNumId="44" w15:restartNumberingAfterBreak="0">
    <w:nsid w:val="2470EC97"/>
    <w:multiLevelType w:val="singleLevel"/>
    <w:tmpl w:val="2470EC97"/>
    <w:lvl w:ilvl="0">
      <w:start w:val="1"/>
      <w:numFmt w:val="decimal"/>
      <w:lvlText w:val="%1."/>
      <w:lvlJc w:val="left"/>
      <w:rPr>
        <w:color w:val="3370FF"/>
      </w:rPr>
    </w:lvl>
  </w:abstractNum>
  <w:abstractNum w:abstractNumId="45" w15:restartNumberingAfterBreak="0">
    <w:nsid w:val="25B654F3"/>
    <w:multiLevelType w:val="singleLevel"/>
    <w:tmpl w:val="25B654F3"/>
    <w:lvl w:ilvl="0">
      <w:start w:val="4"/>
      <w:numFmt w:val="decimal"/>
      <w:lvlText w:val="%1."/>
      <w:lvlJc w:val="left"/>
      <w:rPr>
        <w:color w:val="3370FF"/>
      </w:rPr>
    </w:lvl>
  </w:abstractNum>
  <w:abstractNum w:abstractNumId="46" w15:restartNumberingAfterBreak="0">
    <w:nsid w:val="2A8F537B"/>
    <w:multiLevelType w:val="singleLevel"/>
    <w:tmpl w:val="2A8F537B"/>
    <w:lvl w:ilvl="0">
      <w:start w:val="3"/>
      <w:numFmt w:val="decimal"/>
      <w:lvlText w:val="%1."/>
      <w:lvlJc w:val="left"/>
      <w:rPr>
        <w:color w:val="3370FF"/>
      </w:rPr>
    </w:lvl>
  </w:abstractNum>
  <w:abstractNum w:abstractNumId="47" w15:restartNumberingAfterBreak="0">
    <w:nsid w:val="30A0AC00"/>
    <w:multiLevelType w:val="singleLevel"/>
    <w:tmpl w:val="30A0AC00"/>
    <w:lvl w:ilvl="0">
      <w:start w:val="1"/>
      <w:numFmt w:val="decimal"/>
      <w:lvlText w:val="%1."/>
      <w:lvlJc w:val="left"/>
      <w:rPr>
        <w:color w:val="3370FF"/>
      </w:rPr>
    </w:lvl>
  </w:abstractNum>
  <w:abstractNum w:abstractNumId="48" w15:restartNumberingAfterBreak="0">
    <w:nsid w:val="30FC5B15"/>
    <w:multiLevelType w:val="singleLevel"/>
    <w:tmpl w:val="30FC5B15"/>
    <w:lvl w:ilvl="0">
      <w:start w:val="3"/>
      <w:numFmt w:val="decimal"/>
      <w:lvlText w:val="%1."/>
      <w:lvlJc w:val="left"/>
      <w:rPr>
        <w:color w:val="3370FF"/>
      </w:rPr>
    </w:lvl>
  </w:abstractNum>
  <w:abstractNum w:abstractNumId="49" w15:restartNumberingAfterBreak="0">
    <w:nsid w:val="322D85CA"/>
    <w:multiLevelType w:val="singleLevel"/>
    <w:tmpl w:val="322D85CA"/>
    <w:lvl w:ilvl="0">
      <w:start w:val="1"/>
      <w:numFmt w:val="decimal"/>
      <w:lvlText w:val="%1."/>
      <w:lvlJc w:val="left"/>
      <w:rPr>
        <w:color w:val="3370FF"/>
      </w:rPr>
    </w:lvl>
  </w:abstractNum>
  <w:abstractNum w:abstractNumId="50" w15:restartNumberingAfterBreak="0">
    <w:nsid w:val="32A7AF2D"/>
    <w:multiLevelType w:val="singleLevel"/>
    <w:tmpl w:val="32A7AF2D"/>
    <w:lvl w:ilvl="0">
      <w:start w:val="6"/>
      <w:numFmt w:val="decimal"/>
      <w:lvlText w:val="%1."/>
      <w:lvlJc w:val="left"/>
      <w:rPr>
        <w:color w:val="3370FF"/>
      </w:rPr>
    </w:lvl>
  </w:abstractNum>
  <w:abstractNum w:abstractNumId="51" w15:restartNumberingAfterBreak="0">
    <w:nsid w:val="35E83B33"/>
    <w:multiLevelType w:val="singleLevel"/>
    <w:tmpl w:val="35E83B33"/>
    <w:lvl w:ilvl="0">
      <w:start w:val="1"/>
      <w:numFmt w:val="decimal"/>
      <w:lvlText w:val="%1."/>
      <w:lvlJc w:val="left"/>
      <w:rPr>
        <w:color w:val="3370FF"/>
      </w:rPr>
    </w:lvl>
  </w:abstractNum>
  <w:abstractNum w:abstractNumId="52" w15:restartNumberingAfterBreak="0">
    <w:nsid w:val="39A0D9AC"/>
    <w:multiLevelType w:val="singleLevel"/>
    <w:tmpl w:val="39A0D9AC"/>
    <w:lvl w:ilvl="0">
      <w:start w:val="2"/>
      <w:numFmt w:val="decimal"/>
      <w:lvlText w:val="%1."/>
      <w:lvlJc w:val="left"/>
      <w:rPr>
        <w:color w:val="3370FF"/>
      </w:rPr>
    </w:lvl>
  </w:abstractNum>
  <w:abstractNum w:abstractNumId="53" w15:restartNumberingAfterBreak="0">
    <w:nsid w:val="3B8127DF"/>
    <w:multiLevelType w:val="singleLevel"/>
    <w:tmpl w:val="3B8127DF"/>
    <w:lvl w:ilvl="0">
      <w:start w:val="3"/>
      <w:numFmt w:val="decimal"/>
      <w:lvlText w:val="%1."/>
      <w:lvlJc w:val="left"/>
      <w:rPr>
        <w:color w:val="3370FF"/>
      </w:rPr>
    </w:lvl>
  </w:abstractNum>
  <w:abstractNum w:abstractNumId="54" w15:restartNumberingAfterBreak="0">
    <w:nsid w:val="40B249F9"/>
    <w:multiLevelType w:val="singleLevel"/>
    <w:tmpl w:val="40B249F9"/>
    <w:lvl w:ilvl="0">
      <w:start w:val="2"/>
      <w:numFmt w:val="decimal"/>
      <w:lvlText w:val="%1."/>
      <w:lvlJc w:val="left"/>
      <w:rPr>
        <w:color w:val="3370FF"/>
      </w:rPr>
    </w:lvl>
  </w:abstractNum>
  <w:abstractNum w:abstractNumId="55" w15:restartNumberingAfterBreak="0">
    <w:nsid w:val="46A08BB8"/>
    <w:multiLevelType w:val="singleLevel"/>
    <w:tmpl w:val="46A08BB8"/>
    <w:lvl w:ilvl="0">
      <w:start w:val="1"/>
      <w:numFmt w:val="decimal"/>
      <w:lvlText w:val="%1."/>
      <w:lvlJc w:val="left"/>
      <w:rPr>
        <w:color w:val="3370FF"/>
      </w:rPr>
    </w:lvl>
  </w:abstractNum>
  <w:abstractNum w:abstractNumId="56" w15:restartNumberingAfterBreak="0">
    <w:nsid w:val="4C1BAE26"/>
    <w:multiLevelType w:val="singleLevel"/>
    <w:tmpl w:val="4C1BAE26"/>
    <w:lvl w:ilvl="0">
      <w:start w:val="5"/>
      <w:numFmt w:val="decimal"/>
      <w:lvlText w:val="%1."/>
      <w:lvlJc w:val="left"/>
      <w:rPr>
        <w:color w:val="3370FF"/>
      </w:rPr>
    </w:lvl>
  </w:abstractNum>
  <w:abstractNum w:abstractNumId="57" w15:restartNumberingAfterBreak="0">
    <w:nsid w:val="4C3D7A74"/>
    <w:multiLevelType w:val="singleLevel"/>
    <w:tmpl w:val="4C3D7A74"/>
    <w:lvl w:ilvl="0">
      <w:start w:val="2"/>
      <w:numFmt w:val="decimal"/>
      <w:lvlText w:val="%1."/>
      <w:lvlJc w:val="left"/>
      <w:rPr>
        <w:color w:val="3370FF"/>
      </w:rPr>
    </w:lvl>
  </w:abstractNum>
  <w:abstractNum w:abstractNumId="58" w15:restartNumberingAfterBreak="0">
    <w:nsid w:val="4D4DC07F"/>
    <w:multiLevelType w:val="singleLevel"/>
    <w:tmpl w:val="4D4DC07F"/>
    <w:lvl w:ilvl="0">
      <w:start w:val="2"/>
      <w:numFmt w:val="decimal"/>
      <w:lvlText w:val="%1."/>
      <w:lvlJc w:val="left"/>
      <w:rPr>
        <w:color w:val="3370FF"/>
      </w:rPr>
    </w:lvl>
  </w:abstractNum>
  <w:abstractNum w:abstractNumId="59" w15:restartNumberingAfterBreak="0">
    <w:nsid w:val="4D94DA66"/>
    <w:multiLevelType w:val="singleLevel"/>
    <w:tmpl w:val="4D94DA66"/>
    <w:lvl w:ilvl="0">
      <w:start w:val="2"/>
      <w:numFmt w:val="decimal"/>
      <w:lvlText w:val="%1."/>
      <w:lvlJc w:val="left"/>
      <w:rPr>
        <w:color w:val="3370FF"/>
      </w:rPr>
    </w:lvl>
  </w:abstractNum>
  <w:abstractNum w:abstractNumId="60" w15:restartNumberingAfterBreak="0">
    <w:nsid w:val="58765686"/>
    <w:multiLevelType w:val="singleLevel"/>
    <w:tmpl w:val="58765686"/>
    <w:lvl w:ilvl="0">
      <w:start w:val="2"/>
      <w:numFmt w:val="decimal"/>
      <w:lvlText w:val="%1."/>
      <w:lvlJc w:val="left"/>
      <w:rPr>
        <w:color w:val="3370FF"/>
      </w:rPr>
    </w:lvl>
  </w:abstractNum>
  <w:abstractNum w:abstractNumId="61" w15:restartNumberingAfterBreak="0">
    <w:nsid w:val="59ADCABA"/>
    <w:multiLevelType w:val="singleLevel"/>
    <w:tmpl w:val="59ADCABA"/>
    <w:lvl w:ilvl="0">
      <w:start w:val="3"/>
      <w:numFmt w:val="decimal"/>
      <w:lvlText w:val="%1."/>
      <w:lvlJc w:val="left"/>
      <w:rPr>
        <w:color w:val="3370FF"/>
      </w:rPr>
    </w:lvl>
  </w:abstractNum>
  <w:abstractNum w:abstractNumId="62" w15:restartNumberingAfterBreak="0">
    <w:nsid w:val="5A241D34"/>
    <w:multiLevelType w:val="singleLevel"/>
    <w:tmpl w:val="5A241D34"/>
    <w:lvl w:ilvl="0">
      <w:start w:val="4"/>
      <w:numFmt w:val="decimal"/>
      <w:lvlText w:val="%1."/>
      <w:lvlJc w:val="left"/>
      <w:rPr>
        <w:color w:val="3370FF"/>
      </w:rPr>
    </w:lvl>
  </w:abstractNum>
  <w:abstractNum w:abstractNumId="63" w15:restartNumberingAfterBreak="0">
    <w:nsid w:val="5E29AB5A"/>
    <w:multiLevelType w:val="singleLevel"/>
    <w:tmpl w:val="5E29AB5A"/>
    <w:lvl w:ilvl="0">
      <w:start w:val="2"/>
      <w:numFmt w:val="decimal"/>
      <w:lvlText w:val="%1."/>
      <w:lvlJc w:val="left"/>
      <w:rPr>
        <w:color w:val="3370FF"/>
      </w:rPr>
    </w:lvl>
  </w:abstractNum>
  <w:abstractNum w:abstractNumId="64" w15:restartNumberingAfterBreak="0">
    <w:nsid w:val="5FFFB1A7"/>
    <w:multiLevelType w:val="singleLevel"/>
    <w:tmpl w:val="5FFFB1A7"/>
    <w:lvl w:ilvl="0">
      <w:start w:val="4"/>
      <w:numFmt w:val="decimal"/>
      <w:lvlText w:val="%1."/>
      <w:lvlJc w:val="left"/>
      <w:rPr>
        <w:color w:val="3370FF"/>
      </w:rPr>
    </w:lvl>
  </w:abstractNum>
  <w:abstractNum w:abstractNumId="65" w15:restartNumberingAfterBreak="0">
    <w:nsid w:val="60382F6E"/>
    <w:multiLevelType w:val="singleLevel"/>
    <w:tmpl w:val="60382F6E"/>
    <w:lvl w:ilvl="0">
      <w:start w:val="1"/>
      <w:numFmt w:val="decimal"/>
      <w:lvlText w:val="%1."/>
      <w:lvlJc w:val="left"/>
      <w:rPr>
        <w:color w:val="3370FF"/>
      </w:rPr>
    </w:lvl>
  </w:abstractNum>
  <w:abstractNum w:abstractNumId="66" w15:restartNumberingAfterBreak="0">
    <w:nsid w:val="629F7852"/>
    <w:multiLevelType w:val="singleLevel"/>
    <w:tmpl w:val="629F7852"/>
    <w:lvl w:ilvl="0">
      <w:start w:val="3"/>
      <w:numFmt w:val="decimal"/>
      <w:lvlText w:val="%1."/>
      <w:lvlJc w:val="left"/>
      <w:rPr>
        <w:color w:val="3370FF"/>
      </w:rPr>
    </w:lvl>
  </w:abstractNum>
  <w:abstractNum w:abstractNumId="67" w15:restartNumberingAfterBreak="0">
    <w:nsid w:val="65CD0074"/>
    <w:multiLevelType w:val="singleLevel"/>
    <w:tmpl w:val="65CD0074"/>
    <w:lvl w:ilvl="0">
      <w:start w:val="2"/>
      <w:numFmt w:val="decimal"/>
      <w:lvlText w:val="%1."/>
      <w:lvlJc w:val="left"/>
      <w:rPr>
        <w:color w:val="3370FF"/>
      </w:rPr>
    </w:lvl>
  </w:abstractNum>
  <w:abstractNum w:abstractNumId="68" w15:restartNumberingAfterBreak="0">
    <w:nsid w:val="700FDCEF"/>
    <w:multiLevelType w:val="singleLevel"/>
    <w:tmpl w:val="700FDCEF"/>
    <w:lvl w:ilvl="0">
      <w:start w:val="4"/>
      <w:numFmt w:val="decimal"/>
      <w:lvlText w:val="%1."/>
      <w:lvlJc w:val="left"/>
      <w:rPr>
        <w:color w:val="3370FF"/>
      </w:rPr>
    </w:lvl>
  </w:abstractNum>
  <w:abstractNum w:abstractNumId="69" w15:restartNumberingAfterBreak="0">
    <w:nsid w:val="72183CF9"/>
    <w:multiLevelType w:val="singleLevel"/>
    <w:tmpl w:val="72183CF9"/>
    <w:lvl w:ilvl="0">
      <w:start w:val="5"/>
      <w:numFmt w:val="decimal"/>
      <w:lvlText w:val="%1."/>
      <w:lvlJc w:val="left"/>
      <w:rPr>
        <w:color w:val="3370FF"/>
      </w:rPr>
    </w:lvl>
  </w:abstractNum>
  <w:abstractNum w:abstractNumId="70" w15:restartNumberingAfterBreak="0">
    <w:nsid w:val="74C28B35"/>
    <w:multiLevelType w:val="singleLevel"/>
    <w:tmpl w:val="74C28B35"/>
    <w:lvl w:ilvl="0">
      <w:start w:val="1"/>
      <w:numFmt w:val="decimal"/>
      <w:lvlText w:val="%1."/>
      <w:lvlJc w:val="left"/>
      <w:rPr>
        <w:color w:val="3370FF"/>
      </w:rPr>
    </w:lvl>
  </w:abstractNum>
  <w:abstractNum w:abstractNumId="71" w15:restartNumberingAfterBreak="0">
    <w:nsid w:val="77ECEA79"/>
    <w:multiLevelType w:val="singleLevel"/>
    <w:tmpl w:val="77ECEA79"/>
    <w:lvl w:ilvl="0">
      <w:start w:val="1"/>
      <w:numFmt w:val="decimal"/>
      <w:lvlText w:val="%1."/>
      <w:lvlJc w:val="left"/>
      <w:rPr>
        <w:color w:val="3370FF"/>
      </w:rPr>
    </w:lvl>
  </w:abstractNum>
  <w:abstractNum w:abstractNumId="72" w15:restartNumberingAfterBreak="0">
    <w:nsid w:val="79AA4FA4"/>
    <w:multiLevelType w:val="singleLevel"/>
    <w:tmpl w:val="79AA4FA4"/>
    <w:lvl w:ilvl="0">
      <w:start w:val="1"/>
      <w:numFmt w:val="decimal"/>
      <w:lvlText w:val="%1."/>
      <w:lvlJc w:val="left"/>
      <w:rPr>
        <w:color w:val="3370FF"/>
      </w:rPr>
    </w:lvl>
  </w:abstractNum>
  <w:abstractNum w:abstractNumId="73" w15:restartNumberingAfterBreak="0">
    <w:nsid w:val="7C246926"/>
    <w:multiLevelType w:val="singleLevel"/>
    <w:tmpl w:val="7C246926"/>
    <w:lvl w:ilvl="0">
      <w:start w:val="3"/>
      <w:numFmt w:val="decimal"/>
      <w:lvlText w:val="%1."/>
      <w:lvlJc w:val="left"/>
      <w:rPr>
        <w:color w:val="3370FF"/>
      </w:rPr>
    </w:lvl>
  </w:abstractNum>
  <w:abstractNum w:abstractNumId="74" w15:restartNumberingAfterBreak="0">
    <w:nsid w:val="7DEC2089"/>
    <w:multiLevelType w:val="singleLevel"/>
    <w:tmpl w:val="7DEC2089"/>
    <w:lvl w:ilvl="0">
      <w:start w:val="3"/>
      <w:numFmt w:val="decimal"/>
      <w:lvlText w:val="%1."/>
      <w:lvlJc w:val="left"/>
      <w:rPr>
        <w:color w:val="3370FF"/>
      </w:rPr>
    </w:lvl>
  </w:abstractNum>
  <w:num w:numId="1">
    <w:abstractNumId w:val="30"/>
  </w:num>
  <w:num w:numId="2">
    <w:abstractNumId w:val="19"/>
  </w:num>
  <w:num w:numId="3">
    <w:abstractNumId w:val="61"/>
  </w:num>
  <w:num w:numId="4">
    <w:abstractNumId w:val="16"/>
  </w:num>
  <w:num w:numId="5">
    <w:abstractNumId w:val="12"/>
  </w:num>
  <w:num w:numId="6">
    <w:abstractNumId w:val="33"/>
  </w:num>
  <w:num w:numId="7">
    <w:abstractNumId w:val="45"/>
  </w:num>
  <w:num w:numId="8">
    <w:abstractNumId w:val="69"/>
  </w:num>
  <w:num w:numId="9">
    <w:abstractNumId w:val="31"/>
  </w:num>
  <w:num w:numId="10">
    <w:abstractNumId w:val="5"/>
  </w:num>
  <w:num w:numId="11">
    <w:abstractNumId w:val="46"/>
  </w:num>
  <w:num w:numId="12">
    <w:abstractNumId w:val="62"/>
  </w:num>
  <w:num w:numId="13">
    <w:abstractNumId w:val="18"/>
  </w:num>
  <w:num w:numId="14">
    <w:abstractNumId w:val="58"/>
  </w:num>
  <w:num w:numId="15">
    <w:abstractNumId w:val="26"/>
  </w:num>
  <w:num w:numId="16">
    <w:abstractNumId w:val="44"/>
  </w:num>
  <w:num w:numId="17">
    <w:abstractNumId w:val="22"/>
  </w:num>
  <w:num w:numId="18">
    <w:abstractNumId w:val="21"/>
  </w:num>
  <w:num w:numId="19">
    <w:abstractNumId w:val="7"/>
  </w:num>
  <w:num w:numId="20">
    <w:abstractNumId w:val="56"/>
  </w:num>
  <w:num w:numId="21">
    <w:abstractNumId w:val="65"/>
  </w:num>
  <w:num w:numId="22">
    <w:abstractNumId w:val="36"/>
  </w:num>
  <w:num w:numId="23">
    <w:abstractNumId w:val="55"/>
  </w:num>
  <w:num w:numId="24">
    <w:abstractNumId w:val="9"/>
  </w:num>
  <w:num w:numId="25">
    <w:abstractNumId w:val="73"/>
  </w:num>
  <w:num w:numId="26">
    <w:abstractNumId w:val="71"/>
  </w:num>
  <w:num w:numId="27">
    <w:abstractNumId w:val="15"/>
  </w:num>
  <w:num w:numId="28">
    <w:abstractNumId w:val="66"/>
  </w:num>
  <w:num w:numId="29">
    <w:abstractNumId w:val="6"/>
  </w:num>
  <w:num w:numId="30">
    <w:abstractNumId w:val="52"/>
  </w:num>
  <w:num w:numId="31">
    <w:abstractNumId w:val="2"/>
  </w:num>
  <w:num w:numId="32">
    <w:abstractNumId w:val="60"/>
  </w:num>
  <w:num w:numId="33">
    <w:abstractNumId w:val="74"/>
  </w:num>
  <w:num w:numId="34">
    <w:abstractNumId w:val="0"/>
  </w:num>
  <w:num w:numId="35">
    <w:abstractNumId w:val="43"/>
  </w:num>
  <w:num w:numId="36">
    <w:abstractNumId w:val="59"/>
  </w:num>
  <w:num w:numId="37">
    <w:abstractNumId w:val="28"/>
  </w:num>
  <w:num w:numId="38">
    <w:abstractNumId w:val="23"/>
  </w:num>
  <w:num w:numId="39">
    <w:abstractNumId w:val="48"/>
  </w:num>
  <w:num w:numId="40">
    <w:abstractNumId w:val="72"/>
  </w:num>
  <w:num w:numId="41">
    <w:abstractNumId w:val="14"/>
  </w:num>
  <w:num w:numId="42">
    <w:abstractNumId w:val="4"/>
  </w:num>
  <w:num w:numId="43">
    <w:abstractNumId w:val="13"/>
  </w:num>
  <w:num w:numId="44">
    <w:abstractNumId w:val="63"/>
  </w:num>
  <w:num w:numId="45">
    <w:abstractNumId w:val="1"/>
  </w:num>
  <w:num w:numId="46">
    <w:abstractNumId w:val="40"/>
  </w:num>
  <w:num w:numId="47">
    <w:abstractNumId w:val="3"/>
  </w:num>
  <w:num w:numId="48">
    <w:abstractNumId w:val="64"/>
  </w:num>
  <w:num w:numId="49">
    <w:abstractNumId w:val="70"/>
  </w:num>
  <w:num w:numId="50">
    <w:abstractNumId w:val="57"/>
  </w:num>
  <w:num w:numId="51">
    <w:abstractNumId w:val="49"/>
  </w:num>
  <w:num w:numId="52">
    <w:abstractNumId w:val="67"/>
  </w:num>
  <w:num w:numId="53">
    <w:abstractNumId w:val="34"/>
  </w:num>
  <w:num w:numId="54">
    <w:abstractNumId w:val="35"/>
  </w:num>
  <w:num w:numId="55">
    <w:abstractNumId w:val="20"/>
  </w:num>
  <w:num w:numId="56">
    <w:abstractNumId w:val="50"/>
  </w:num>
  <w:num w:numId="57">
    <w:abstractNumId w:val="41"/>
  </w:num>
  <w:num w:numId="58">
    <w:abstractNumId w:val="25"/>
  </w:num>
  <w:num w:numId="59">
    <w:abstractNumId w:val="42"/>
  </w:num>
  <w:num w:numId="60">
    <w:abstractNumId w:val="11"/>
  </w:num>
  <w:num w:numId="61">
    <w:abstractNumId w:val="54"/>
  </w:num>
  <w:num w:numId="62">
    <w:abstractNumId w:val="37"/>
  </w:num>
  <w:num w:numId="63">
    <w:abstractNumId w:val="51"/>
  </w:num>
  <w:num w:numId="64">
    <w:abstractNumId w:val="32"/>
  </w:num>
  <w:num w:numId="65">
    <w:abstractNumId w:val="17"/>
  </w:num>
  <w:num w:numId="66">
    <w:abstractNumId w:val="38"/>
  </w:num>
  <w:num w:numId="67">
    <w:abstractNumId w:val="10"/>
  </w:num>
  <w:num w:numId="68">
    <w:abstractNumId w:val="53"/>
  </w:num>
  <w:num w:numId="69">
    <w:abstractNumId w:val="8"/>
  </w:num>
  <w:num w:numId="70">
    <w:abstractNumId w:val="27"/>
  </w:num>
  <w:num w:numId="71">
    <w:abstractNumId w:val="47"/>
  </w:num>
  <w:num w:numId="72">
    <w:abstractNumId w:val="29"/>
  </w:num>
  <w:num w:numId="73">
    <w:abstractNumId w:val="39"/>
  </w:num>
  <w:num w:numId="74">
    <w:abstractNumId w:val="68"/>
  </w:num>
  <w:num w:numId="75">
    <w:abstractNumId w:val="24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52B"/>
    <w:rsid w:val="0020403F"/>
    <w:rsid w:val="00236605"/>
    <w:rsid w:val="0040052B"/>
    <w:rsid w:val="007D6E91"/>
    <w:rsid w:val="00B315B7"/>
    <w:rsid w:val="00BE036D"/>
    <w:rsid w:val="035E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E7D72"/>
  <w15:docId w15:val="{F470453D-B4BE-4AE6-A257-1F49A4AF9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1015</Words>
  <Characters>5791</Characters>
  <Application>Microsoft Office Word</Application>
  <DocSecurity>0</DocSecurity>
  <Lines>48</Lines>
  <Paragraphs>13</Paragraphs>
  <ScaleCrop>false</ScaleCrop>
  <Company/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LTSC</cp:lastModifiedBy>
  <cp:revision>2</cp:revision>
  <dcterms:created xsi:type="dcterms:W3CDTF">2026-04-30T09:29:00Z</dcterms:created>
  <dcterms:modified xsi:type="dcterms:W3CDTF">2026-04-30T09:29:00Z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eyJoZGlkIjoiOWYxYjkxMWE1YTdjMzgzZmNjZDY2ZmYwMWI1NGYzZDIiLCJ1c2VySWQiOiIyNDUwMjQ2ODMifQ==</vt:lpwstr>
  </property>
  <property fmtid="{D5CDD505-2E9C-101B-9397-08002B2CF9AE}" pid="3" name="KSOProductBuildVer">
    <vt:lpwstr>2052-12.1.0.25865</vt:lpwstr>
  </property>
  <property fmtid="{D5CDD505-2E9C-101B-9397-08002B2CF9AE}" pid="4" name="ICV">
    <vt:lpwstr>DB6EECDD0EBB490E872E5B255028E217_13</vt:lpwstr>
  </property>
</Properties>
</file>